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4954" w14:textId="17111F2C" w:rsidR="00354A82" w:rsidRDefault="000D485F">
      <w:pPr>
        <w:pStyle w:val="Title"/>
      </w:pPr>
      <w:r>
        <w:t xml:space="preserve">ENERGY SAVINGS </w:t>
      </w:r>
      <w:r w:rsidR="000F1603">
        <w:t xml:space="preserve">BRIEF </w:t>
      </w:r>
      <w:r w:rsidR="008677A4">
        <w:t xml:space="preserve">DESIGN BUILD </w:t>
      </w:r>
      <w:r w:rsidR="00AC3E61">
        <w:t>TABLE OF CONTENT</w:t>
      </w:r>
      <w:r w:rsidR="008D62A6">
        <w:t>S</w:t>
      </w:r>
      <w:r w:rsidR="00AC3E61">
        <w:t xml:space="preserve"> </w:t>
      </w:r>
    </w:p>
    <w:p w14:paraId="47D1E75D" w14:textId="77777777" w:rsidR="004C3CCA" w:rsidRDefault="004C3CCA" w:rsidP="00984C9B">
      <w:pPr>
        <w:rPr>
          <w:rFonts w:ascii="Arial" w:hAnsi="Arial" w:cs="Arial"/>
          <w:b/>
          <w:bCs/>
          <w:sz w:val="20"/>
        </w:rPr>
      </w:pPr>
    </w:p>
    <w:p w14:paraId="3F7DDD49" w14:textId="3768BAC5" w:rsidR="00984C9B" w:rsidRPr="004C3CCA" w:rsidRDefault="00984C9B" w:rsidP="00984C9B">
      <w:pPr>
        <w:rPr>
          <w:rFonts w:ascii="Arial" w:hAnsi="Arial" w:cs="Arial"/>
          <w:b/>
          <w:bCs/>
          <w:sz w:val="20"/>
        </w:rPr>
      </w:pPr>
      <w:r w:rsidRPr="004C3CCA">
        <w:rPr>
          <w:rFonts w:ascii="Arial" w:hAnsi="Arial" w:cs="Arial"/>
          <w:b/>
          <w:bCs/>
          <w:sz w:val="20"/>
        </w:rPr>
        <w:t>Pre-Award / Procurement</w:t>
      </w:r>
    </w:p>
    <w:p w14:paraId="5A9F16F4" w14:textId="678B4226" w:rsidR="00984C9B" w:rsidRPr="00984C9B" w:rsidRDefault="00984C9B" w:rsidP="00203ED2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Advertisement for Design Builder Prequalification</w:t>
      </w:r>
    </w:p>
    <w:p w14:paraId="24407BE3" w14:textId="2F8FA5A1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Announcement to Prequalified Proposers</w:t>
      </w:r>
    </w:p>
    <w:p w14:paraId="58DD86DC" w14:textId="1C5F875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Bid Bond</w:t>
      </w:r>
    </w:p>
    <w:p w14:paraId="458B8621" w14:textId="48977E5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Notice of Selection as Lowest Cost Per Point Proposal</w:t>
      </w:r>
    </w:p>
    <w:p w14:paraId="14A58286" w14:textId="5A2108C7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Notice of Unsuccessful Prequalification</w:t>
      </w:r>
    </w:p>
    <w:p w14:paraId="2C8CFCB0" w14:textId="55BB4BB9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Preliminary Schedule</w:t>
      </w:r>
    </w:p>
    <w:p w14:paraId="37C6B3A5" w14:textId="7EA233D2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Prequalification Questionnaire</w:t>
      </w:r>
    </w:p>
    <w:p w14:paraId="5CE69443" w14:textId="0976F1C7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Prequalification Questionnaire Evaluation</w:t>
      </w:r>
    </w:p>
    <w:p w14:paraId="14D2A795" w14:textId="35EFE3B8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Prequalification Questionnaire Scoring</w:t>
      </w:r>
    </w:p>
    <w:p w14:paraId="7073BF6A" w14:textId="13E68841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Price Proposal Form</w:t>
      </w:r>
    </w:p>
    <w:p w14:paraId="23833FDE" w14:textId="48DDD4B1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Proposal Evaluation Process</w:t>
      </w:r>
    </w:p>
    <w:p w14:paraId="7D35F2F3" w14:textId="066235D6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Proposal Evaluation Scoring</w:t>
      </w:r>
    </w:p>
    <w:p w14:paraId="19B6432D" w14:textId="114F0B50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Project Directory</w:t>
      </w:r>
    </w:p>
    <w:p w14:paraId="003BC23C" w14:textId="0057A0E7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Request for Proposals</w:t>
      </w:r>
    </w:p>
    <w:p w14:paraId="0F9723B5" w14:textId="40A7D4D1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 xml:space="preserve">Request </w:t>
      </w:r>
      <w:proofErr w:type="gramStart"/>
      <w:r w:rsidRPr="00984C9B">
        <w:rPr>
          <w:rFonts w:ascii="Arial" w:hAnsi="Arial" w:cs="Arial"/>
          <w:sz w:val="20"/>
        </w:rPr>
        <w:t>for Proposal</w:t>
      </w:r>
      <w:proofErr w:type="gramEnd"/>
      <w:r w:rsidRPr="00984C9B">
        <w:rPr>
          <w:rFonts w:ascii="Arial" w:hAnsi="Arial" w:cs="Arial"/>
          <w:sz w:val="20"/>
        </w:rPr>
        <w:t xml:space="preserve"> Presentation Requirements</w:t>
      </w:r>
    </w:p>
    <w:p w14:paraId="0850A354" w14:textId="77777777" w:rsidR="00203ED2" w:rsidRDefault="00203ED2" w:rsidP="00984C9B">
      <w:pPr>
        <w:rPr>
          <w:rFonts w:ascii="Arial" w:hAnsi="Arial" w:cs="Arial"/>
          <w:sz w:val="20"/>
        </w:rPr>
      </w:pPr>
    </w:p>
    <w:p w14:paraId="34419B2A" w14:textId="03C71A82" w:rsidR="00984C9B" w:rsidRPr="004C3CCA" w:rsidRDefault="00984C9B" w:rsidP="00984C9B">
      <w:pPr>
        <w:rPr>
          <w:rFonts w:ascii="Arial" w:hAnsi="Arial" w:cs="Arial"/>
          <w:b/>
          <w:bCs/>
          <w:sz w:val="20"/>
        </w:rPr>
      </w:pPr>
      <w:r w:rsidRPr="004C3CCA">
        <w:rPr>
          <w:rFonts w:ascii="Arial" w:hAnsi="Arial" w:cs="Arial"/>
          <w:b/>
          <w:bCs/>
          <w:sz w:val="20"/>
        </w:rPr>
        <w:t>Contract Formation</w:t>
      </w:r>
    </w:p>
    <w:p w14:paraId="53EA7C3F" w14:textId="76393D34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Agreement</w:t>
      </w:r>
    </w:p>
    <w:p w14:paraId="65AD4EB5" w14:textId="4C96CEF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General Conditions</w:t>
      </w:r>
    </w:p>
    <w:p w14:paraId="44B15D14" w14:textId="2426E263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General Requirements Index</w:t>
      </w:r>
    </w:p>
    <w:p w14:paraId="634CB49C" w14:textId="27185E6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Supplementary Conditions</w:t>
      </w:r>
    </w:p>
    <w:p w14:paraId="10B9B78A" w14:textId="4A00665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Table of Contents</w:t>
      </w:r>
    </w:p>
    <w:p w14:paraId="3FC2EE11" w14:textId="4D04A90A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Financial Security</w:t>
      </w:r>
    </w:p>
    <w:p w14:paraId="3433E036" w14:textId="14509460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Certificate of Insurance</w:t>
      </w:r>
    </w:p>
    <w:p w14:paraId="452D4FE2" w14:textId="7563D15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Escrow Agreement for Deposit of Securities</w:t>
      </w:r>
    </w:p>
    <w:p w14:paraId="765E69E3" w14:textId="431AC2E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Payment Bond</w:t>
      </w:r>
    </w:p>
    <w:p w14:paraId="1F113309" w14:textId="244F728F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Performance Bond</w:t>
      </w:r>
    </w:p>
    <w:p w14:paraId="71DFA6A0" w14:textId="7A5FE3FA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Selection of Retention Options</w:t>
      </w:r>
    </w:p>
    <w:p w14:paraId="2C083778" w14:textId="1604E381" w:rsidR="00984C9B" w:rsidRDefault="00984C9B" w:rsidP="00203ED2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Summary of Builder’s Risk Insurance Policy</w:t>
      </w:r>
    </w:p>
    <w:p w14:paraId="64A208E7" w14:textId="77777777" w:rsidR="00203ED2" w:rsidRPr="00984C9B" w:rsidRDefault="00203ED2" w:rsidP="00203ED2">
      <w:pPr>
        <w:ind w:left="720"/>
        <w:rPr>
          <w:rFonts w:ascii="Arial" w:hAnsi="Arial" w:cs="Arial"/>
          <w:sz w:val="20"/>
        </w:rPr>
      </w:pPr>
    </w:p>
    <w:p w14:paraId="5244CD6F" w14:textId="1094C11B" w:rsidR="00984C9B" w:rsidRPr="004C3CCA" w:rsidRDefault="00984C9B" w:rsidP="00984C9B">
      <w:pPr>
        <w:rPr>
          <w:rFonts w:ascii="Arial" w:hAnsi="Arial" w:cs="Arial"/>
          <w:b/>
          <w:bCs/>
          <w:sz w:val="20"/>
        </w:rPr>
      </w:pPr>
      <w:r w:rsidRPr="004C3CCA">
        <w:rPr>
          <w:rFonts w:ascii="Arial" w:hAnsi="Arial" w:cs="Arial"/>
          <w:b/>
          <w:bCs/>
          <w:sz w:val="20"/>
        </w:rPr>
        <w:t>Construction</w:t>
      </w:r>
    </w:p>
    <w:p w14:paraId="348A092C" w14:textId="35AF77F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Application for Payment</w:t>
      </w:r>
    </w:p>
    <w:p w14:paraId="2E8E9B67" w14:textId="016D9269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Change Order</w:t>
      </w:r>
    </w:p>
    <w:p w14:paraId="2FEC7DA9" w14:textId="0DB8EDF2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Conditional Waiver and Release Upon Progress Payment</w:t>
      </w:r>
    </w:p>
    <w:p w14:paraId="1E9D7B90" w14:textId="5082072A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Confirmation of Certification</w:t>
      </w:r>
    </w:p>
    <w:p w14:paraId="1A99FB83" w14:textId="7AB0798C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Cost Proposal</w:t>
      </w:r>
    </w:p>
    <w:p w14:paraId="20528CE9" w14:textId="14171132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Design Professional Rate Schedule</w:t>
      </w:r>
    </w:p>
    <w:p w14:paraId="19F48297" w14:textId="1C927E8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Design Professionals</w:t>
      </w:r>
    </w:p>
    <w:p w14:paraId="54429A52" w14:textId="2B43B441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Expanded List of Subcontractors</w:t>
      </w:r>
    </w:p>
    <w:p w14:paraId="1A270FDC" w14:textId="7D9F702F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Facility Standards</w:t>
      </w:r>
    </w:p>
    <w:p w14:paraId="67983D1E" w14:textId="6AFC9F36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Field Order</w:t>
      </w:r>
    </w:p>
    <w:p w14:paraId="566D8BB4" w14:textId="13CC2971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Key Personnel Schedule</w:t>
      </w:r>
    </w:p>
    <w:p w14:paraId="43955022" w14:textId="1EA7CAA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Letter of Design Review</w:t>
      </w:r>
    </w:p>
    <w:p w14:paraId="522FF6BA" w14:textId="4D65D886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Performance Specifications</w:t>
      </w:r>
    </w:p>
    <w:p w14:paraId="15191743" w14:textId="7E9F0DD2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 xml:space="preserve">Project Program </w:t>
      </w:r>
    </w:p>
    <w:p w14:paraId="7E9E2912" w14:textId="37E0EEC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 xml:space="preserve">Project Utilities Resources </w:t>
      </w:r>
    </w:p>
    <w:p w14:paraId="149A9F89" w14:textId="446F5544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Proposal</w:t>
      </w:r>
    </w:p>
    <w:p w14:paraId="0AE71853" w14:textId="49A5AE2F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Schematic Drawings</w:t>
      </w:r>
    </w:p>
    <w:p w14:paraId="5E9CDB8D" w14:textId="337AF2F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Scope of Work</w:t>
      </w:r>
    </w:p>
    <w:p w14:paraId="429FA14A" w14:textId="07CBE6B4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Submittal Schedule</w:t>
      </w:r>
    </w:p>
    <w:p w14:paraId="00FB7166" w14:textId="1DBB83B3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Unconditional Waiver and Release Upon Progress Payment</w:t>
      </w:r>
    </w:p>
    <w:p w14:paraId="4939FD8B" w14:textId="5F817075" w:rsid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University Furnished Information</w:t>
      </w:r>
    </w:p>
    <w:p w14:paraId="24A1722F" w14:textId="77777777" w:rsidR="004C3CCA" w:rsidRPr="00984C9B" w:rsidRDefault="004C3CCA" w:rsidP="004C3CCA">
      <w:pPr>
        <w:ind w:left="720"/>
        <w:rPr>
          <w:rFonts w:ascii="Arial" w:hAnsi="Arial" w:cs="Arial"/>
          <w:sz w:val="20"/>
        </w:rPr>
      </w:pPr>
    </w:p>
    <w:p w14:paraId="50C08CC5" w14:textId="3302915D" w:rsidR="00984C9B" w:rsidRPr="004C3CCA" w:rsidRDefault="00984C9B" w:rsidP="00984C9B">
      <w:pPr>
        <w:rPr>
          <w:rFonts w:ascii="Arial" w:hAnsi="Arial" w:cs="Arial"/>
          <w:b/>
          <w:bCs/>
          <w:sz w:val="20"/>
        </w:rPr>
      </w:pPr>
      <w:r w:rsidRPr="004C3CCA">
        <w:rPr>
          <w:rFonts w:ascii="Arial" w:hAnsi="Arial" w:cs="Arial"/>
          <w:b/>
          <w:bCs/>
          <w:sz w:val="20"/>
        </w:rPr>
        <w:lastRenderedPageBreak/>
        <w:t>Closeout</w:t>
      </w:r>
    </w:p>
    <w:p w14:paraId="05E54D9E" w14:textId="2EC0AAE6" w:rsidR="00984C9B" w:rsidRPr="00984C9B" w:rsidRDefault="00984C9B" w:rsidP="0038091F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Certificate of Substantial Completion</w:t>
      </w:r>
    </w:p>
    <w:p w14:paraId="48DF5707" w14:textId="6FEE769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Conditional Waiver and Release Upon Final Payment</w:t>
      </w:r>
    </w:p>
    <w:p w14:paraId="3B1A7CF6" w14:textId="77769762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Design Builder Claim Certification</w:t>
      </w:r>
    </w:p>
    <w:p w14:paraId="0238C5E8" w14:textId="4C0BAE4E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Notice of Completion</w:t>
      </w:r>
    </w:p>
    <w:p w14:paraId="570D1545" w14:textId="643FC16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 xml:space="preserve">Report </w:t>
      </w:r>
      <w:proofErr w:type="gramStart"/>
      <w:r w:rsidRPr="00984C9B">
        <w:rPr>
          <w:rFonts w:ascii="Arial" w:hAnsi="Arial" w:cs="Arial"/>
          <w:sz w:val="20"/>
        </w:rPr>
        <w:t>of</w:t>
      </w:r>
      <w:proofErr w:type="gramEnd"/>
      <w:r w:rsidRPr="00984C9B">
        <w:rPr>
          <w:rFonts w:ascii="Arial" w:hAnsi="Arial" w:cs="Arial"/>
          <w:sz w:val="20"/>
        </w:rPr>
        <w:t xml:space="preserve"> Subcontractor Information and Final Distribution of Dollars</w:t>
      </w:r>
    </w:p>
    <w:p w14:paraId="2BF5D68E" w14:textId="24E1BED5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Subcontractor Claim Certification</w:t>
      </w:r>
    </w:p>
    <w:p w14:paraId="1134D1F1" w14:textId="32C3D17D" w:rsid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Unconditional Waiver and Release Upon Final Payment</w:t>
      </w:r>
    </w:p>
    <w:p w14:paraId="442727B6" w14:textId="77777777" w:rsidR="00203ED2" w:rsidRPr="00984C9B" w:rsidRDefault="00203ED2" w:rsidP="00984C9B">
      <w:pPr>
        <w:rPr>
          <w:rFonts w:ascii="Arial" w:hAnsi="Arial" w:cs="Arial"/>
          <w:sz w:val="20"/>
        </w:rPr>
      </w:pPr>
    </w:p>
    <w:p w14:paraId="3266C18D" w14:textId="11CE1A02" w:rsidR="00984C9B" w:rsidRPr="004C3CCA" w:rsidRDefault="00984C9B" w:rsidP="00984C9B">
      <w:pPr>
        <w:rPr>
          <w:rFonts w:ascii="Arial" w:hAnsi="Arial" w:cs="Arial"/>
          <w:b/>
          <w:bCs/>
          <w:sz w:val="20"/>
        </w:rPr>
      </w:pPr>
      <w:r w:rsidRPr="004C3CCA">
        <w:rPr>
          <w:rFonts w:ascii="Arial" w:hAnsi="Arial" w:cs="Arial"/>
          <w:b/>
          <w:bCs/>
          <w:sz w:val="20"/>
        </w:rPr>
        <w:t>Specifications</w:t>
      </w:r>
    </w:p>
    <w:p w14:paraId="2B1BFE23" w14:textId="609EE841" w:rsidR="00984C9B" w:rsidRPr="00984C9B" w:rsidRDefault="00984C9B" w:rsidP="004C3CCA">
      <w:pPr>
        <w:ind w:left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General Requirements Index</w:t>
      </w:r>
    </w:p>
    <w:p w14:paraId="4C664991" w14:textId="30072D7E" w:rsidR="00560078" w:rsidRDefault="00984C9B" w:rsidP="004C3CCA">
      <w:pPr>
        <w:ind w:firstLine="720"/>
        <w:rPr>
          <w:rFonts w:ascii="Arial" w:hAnsi="Arial" w:cs="Arial"/>
          <w:sz w:val="20"/>
        </w:rPr>
      </w:pPr>
      <w:r w:rsidRPr="00984C9B">
        <w:rPr>
          <w:rFonts w:ascii="Arial" w:hAnsi="Arial" w:cs="Arial"/>
          <w:sz w:val="20"/>
        </w:rPr>
        <w:t>Specifications</w:t>
      </w:r>
    </w:p>
    <w:sectPr w:rsidR="00560078" w:rsidSect="009C0858">
      <w:headerReference w:type="default" r:id="rId6"/>
      <w:footerReference w:type="default" r:id="rId7"/>
      <w:pgSz w:w="12240" w:h="15840" w:code="1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4620" w14:textId="77777777" w:rsidR="006142C3" w:rsidRDefault="006142C3">
      <w:r>
        <w:separator/>
      </w:r>
    </w:p>
  </w:endnote>
  <w:endnote w:type="continuationSeparator" w:id="0">
    <w:p w14:paraId="7C34C2C7" w14:textId="77777777" w:rsidR="006142C3" w:rsidRDefault="0061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4999" w14:textId="6131326F" w:rsidR="002B0994" w:rsidRDefault="002B0994">
    <w:pPr>
      <w:pStyle w:val="Footer"/>
      <w:tabs>
        <w:tab w:val="clear" w:pos="4320"/>
        <w:tab w:val="center" w:pos="4680"/>
      </w:tabs>
    </w:pPr>
    <w:r>
      <w:rPr>
        <w:rFonts w:ascii="Arial" w:hAnsi="Arial" w:cs="Arial"/>
        <w:sz w:val="18"/>
      </w:rPr>
      <w:tab/>
    </w:r>
    <w:r w:rsidR="00E41D47"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 w:rsidR="00E41D47">
      <w:rPr>
        <w:rStyle w:val="PageNumber"/>
        <w:rFonts w:ascii="Arial" w:hAnsi="Arial" w:cs="Arial"/>
        <w:sz w:val="18"/>
      </w:rPr>
      <w:fldChar w:fldCharType="separate"/>
    </w:r>
    <w:r w:rsidR="00490BF1">
      <w:rPr>
        <w:rStyle w:val="PageNumber"/>
        <w:rFonts w:ascii="Arial" w:hAnsi="Arial" w:cs="Arial"/>
        <w:noProof/>
        <w:sz w:val="18"/>
      </w:rPr>
      <w:t>2</w:t>
    </w:r>
    <w:r w:rsidR="00E41D47">
      <w:rPr>
        <w:rStyle w:val="PageNumber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CEA56" w14:textId="77777777" w:rsidR="006142C3" w:rsidRDefault="006142C3">
      <w:r>
        <w:separator/>
      </w:r>
    </w:p>
  </w:footnote>
  <w:footnote w:type="continuationSeparator" w:id="0">
    <w:p w14:paraId="78FF3D29" w14:textId="77777777" w:rsidR="006142C3" w:rsidRDefault="00614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4996" w14:textId="77777777" w:rsidR="002B0994" w:rsidRDefault="002B0994">
    <w:pPr>
      <w:pStyle w:val="Header"/>
      <w:tabs>
        <w:tab w:val="clear" w:pos="8640"/>
        <w:tab w:val="right" w:pos="9360"/>
      </w:tabs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Project Name: </w:t>
    </w:r>
    <w:r w:rsidR="00E41D47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{     } </w:instrText>
    </w:r>
    <w:r w:rsidR="00E41D47"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Project No. </w:t>
    </w:r>
    <w:r w:rsidR="00E41D47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{     } </w:instrText>
    </w:r>
    <w:r w:rsidR="00E41D47">
      <w:rPr>
        <w:rFonts w:ascii="Arial" w:hAnsi="Arial" w:cs="Arial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yNDU3MDO0MDcwMDNS0lEKTi0uzszPAykwqgUAa2OnxSwAAAA="/>
  </w:docVars>
  <w:rsids>
    <w:rsidRoot w:val="00560078"/>
    <w:rsid w:val="000145CB"/>
    <w:rsid w:val="000167F3"/>
    <w:rsid w:val="0003585B"/>
    <w:rsid w:val="000749A8"/>
    <w:rsid w:val="000C5EF9"/>
    <w:rsid w:val="000D3C52"/>
    <w:rsid w:val="000D485F"/>
    <w:rsid w:val="000E3B2C"/>
    <w:rsid w:val="000F1603"/>
    <w:rsid w:val="00104D5F"/>
    <w:rsid w:val="00110192"/>
    <w:rsid w:val="00153002"/>
    <w:rsid w:val="0018763B"/>
    <w:rsid w:val="001A36BB"/>
    <w:rsid w:val="001B0140"/>
    <w:rsid w:val="001B0BA8"/>
    <w:rsid w:val="001C0C74"/>
    <w:rsid w:val="001D65F6"/>
    <w:rsid w:val="001E34EB"/>
    <w:rsid w:val="001E75D4"/>
    <w:rsid w:val="00200581"/>
    <w:rsid w:val="002023F2"/>
    <w:rsid w:val="00203ED2"/>
    <w:rsid w:val="0022116E"/>
    <w:rsid w:val="00275CF8"/>
    <w:rsid w:val="002B0994"/>
    <w:rsid w:val="002B4447"/>
    <w:rsid w:val="002E6B6A"/>
    <w:rsid w:val="00351B99"/>
    <w:rsid w:val="0035331D"/>
    <w:rsid w:val="00354A82"/>
    <w:rsid w:val="00355CF2"/>
    <w:rsid w:val="00361A18"/>
    <w:rsid w:val="00365FDC"/>
    <w:rsid w:val="0038091F"/>
    <w:rsid w:val="003934B5"/>
    <w:rsid w:val="003A73EF"/>
    <w:rsid w:val="003F5A42"/>
    <w:rsid w:val="004462C7"/>
    <w:rsid w:val="00490BF1"/>
    <w:rsid w:val="004C00B2"/>
    <w:rsid w:val="004C3CCA"/>
    <w:rsid w:val="004F6DC9"/>
    <w:rsid w:val="00537827"/>
    <w:rsid w:val="00560078"/>
    <w:rsid w:val="005A2FF3"/>
    <w:rsid w:val="005D0897"/>
    <w:rsid w:val="005D546A"/>
    <w:rsid w:val="005F4AED"/>
    <w:rsid w:val="006142C3"/>
    <w:rsid w:val="00655463"/>
    <w:rsid w:val="006665C2"/>
    <w:rsid w:val="006E67C2"/>
    <w:rsid w:val="006F6F6B"/>
    <w:rsid w:val="00753710"/>
    <w:rsid w:val="007538B6"/>
    <w:rsid w:val="007D171A"/>
    <w:rsid w:val="007D5962"/>
    <w:rsid w:val="007F184D"/>
    <w:rsid w:val="00837F22"/>
    <w:rsid w:val="008677A4"/>
    <w:rsid w:val="008913A2"/>
    <w:rsid w:val="008D62A6"/>
    <w:rsid w:val="00936D81"/>
    <w:rsid w:val="00967C95"/>
    <w:rsid w:val="00974014"/>
    <w:rsid w:val="00975D9B"/>
    <w:rsid w:val="00980979"/>
    <w:rsid w:val="00984C9B"/>
    <w:rsid w:val="009A6679"/>
    <w:rsid w:val="009C0858"/>
    <w:rsid w:val="009C676C"/>
    <w:rsid w:val="00A546B7"/>
    <w:rsid w:val="00AC3E61"/>
    <w:rsid w:val="00AE360E"/>
    <w:rsid w:val="00B44947"/>
    <w:rsid w:val="00B74C66"/>
    <w:rsid w:val="00BD11D8"/>
    <w:rsid w:val="00BD7152"/>
    <w:rsid w:val="00C60C52"/>
    <w:rsid w:val="00C676E3"/>
    <w:rsid w:val="00C67E9F"/>
    <w:rsid w:val="00C76BA8"/>
    <w:rsid w:val="00C77628"/>
    <w:rsid w:val="00C919B0"/>
    <w:rsid w:val="00CA75F3"/>
    <w:rsid w:val="00CB04D7"/>
    <w:rsid w:val="00D024F7"/>
    <w:rsid w:val="00E27320"/>
    <w:rsid w:val="00E41D47"/>
    <w:rsid w:val="00E477B6"/>
    <w:rsid w:val="00E94D2E"/>
    <w:rsid w:val="00EA3F4C"/>
    <w:rsid w:val="00EC0270"/>
    <w:rsid w:val="00EF0D1F"/>
    <w:rsid w:val="00F0628A"/>
    <w:rsid w:val="00F21FF8"/>
    <w:rsid w:val="00F4099B"/>
    <w:rsid w:val="00F522F7"/>
    <w:rsid w:val="00F561C0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64954"/>
  <w15:docId w15:val="{A28F8723-0997-4FB5-BA73-B3857366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08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C0858"/>
    <w:pPr>
      <w:jc w:val="center"/>
    </w:pPr>
    <w:rPr>
      <w:rFonts w:ascii="Arial" w:hAnsi="Arial" w:cs="Arial"/>
      <w:b/>
      <w:bCs/>
      <w:sz w:val="22"/>
    </w:rPr>
  </w:style>
  <w:style w:type="paragraph" w:styleId="Header">
    <w:name w:val="header"/>
    <w:basedOn w:val="Normal"/>
    <w:rsid w:val="009C08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0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0858"/>
  </w:style>
  <w:style w:type="paragraph" w:styleId="BalloonText">
    <w:name w:val="Balloon Text"/>
    <w:basedOn w:val="Normal"/>
    <w:semiHidden/>
    <w:rsid w:val="008677A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C3E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OF CONTRACT DOCUMENTS</vt:lpstr>
    </vt:vector>
  </TitlesOfParts>
  <Company>UCOP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OF CONTRACT DOCUMENTS</dc:title>
  <dc:subject/>
  <dc:creator>kdpotter</dc:creator>
  <cp:keywords/>
  <dc:description/>
  <cp:lastModifiedBy>Leslie Palaroan</cp:lastModifiedBy>
  <cp:revision>19</cp:revision>
  <cp:lastPrinted>2003-04-18T16:37:00Z</cp:lastPrinted>
  <dcterms:created xsi:type="dcterms:W3CDTF">2021-07-20T00:48:00Z</dcterms:created>
  <dcterms:modified xsi:type="dcterms:W3CDTF">2026-05-13T17:20:00Z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21212b57-6a2e-4803-b619-5d60b3a3c094</vt:lpwstr>
  </property>
</Properties>
</file>