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77777777" w:rsidR="00945EA6" w:rsidRDefault="00945EA6" w:rsidP="00945EA6">
      <w:r>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F43497">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F43497">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F43497">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33DA3DE1"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0543D36F" w:rsidR="00945EA6" w:rsidRPr="003A672C" w:rsidRDefault="003F629B"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446" w:type="dxa"/>
            <w:tcBorders>
              <w:top w:val="single" w:sz="4" w:space="0" w:color="auto"/>
            </w:tcBorders>
          </w:tcPr>
          <w:p w14:paraId="4DB239A9" w14:textId="478724D6" w:rsidR="00945EA6" w:rsidRPr="003A672C" w:rsidRDefault="003F629B"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F43497">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F43497">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3A672C" w:rsidRDefault="00945EA6" w:rsidP="00945EA6">
      <w:pPr>
        <w:rPr>
          <w:rFonts w:ascii="Arial" w:hAnsi="Arial" w:cs="Arial"/>
          <w:sz w:val="22"/>
          <w:szCs w:val="22"/>
        </w:rPr>
      </w:pPr>
      <w:r w:rsidRPr="003A672C">
        <w:rPr>
          <w:rFonts w:ascii="Arial" w:hAnsi="Arial" w:cs="Arial"/>
          <w:b/>
          <w:bCs/>
          <w:sz w:val="22"/>
          <w:szCs w:val="22"/>
        </w:rPr>
        <w:t>NOTE:</w:t>
      </w:r>
      <w:r w:rsidRPr="003A672C">
        <w:rPr>
          <w:rFonts w:ascii="Arial" w:hAnsi="Arial" w:cs="Arial"/>
          <w:sz w:val="22"/>
          <w:szCs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9054340"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39F1C50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0B20115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lastRenderedPageBreak/>
        <w:t>Completion Instructions:</w:t>
      </w:r>
    </w:p>
    <w:p w14:paraId="6845AC6A"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53F443BC"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The General Conditions is a core document; therefore, no revisions are required or allowed.  Revisions to the General Conditions are made and issued by the Office of the President.</w:t>
      </w:r>
    </w:p>
    <w:p w14:paraId="5CD76C58" w14:textId="77777777" w:rsidR="00945EA6" w:rsidRPr="003A672C" w:rsidRDefault="00945EA6" w:rsidP="00945EA6">
      <w:pPr>
        <w:tabs>
          <w:tab w:val="left" w:pos="-90"/>
          <w:tab w:val="num" w:pos="360"/>
        </w:tabs>
        <w:ind w:left="360" w:hanging="360"/>
        <w:rPr>
          <w:rFonts w:ascii="Arial" w:hAnsi="Arial" w:cs="Arial"/>
          <w:sz w:val="22"/>
          <w:szCs w:val="22"/>
        </w:rPr>
      </w:pPr>
    </w:p>
    <w:p w14:paraId="4F645F22"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The Supplementary Conditions provide a means of specifying varying project conditions without revising the General Conditions.   </w:t>
      </w:r>
    </w:p>
    <w:p w14:paraId="58A27C28" w14:textId="77777777" w:rsidR="00945EA6" w:rsidRPr="003A672C" w:rsidRDefault="00945EA6" w:rsidP="00945EA6">
      <w:pPr>
        <w:tabs>
          <w:tab w:val="num" w:pos="360"/>
        </w:tabs>
        <w:ind w:left="360" w:hanging="360"/>
        <w:rPr>
          <w:rFonts w:ascii="Arial" w:hAnsi="Arial" w:cs="Arial"/>
          <w:sz w:val="22"/>
          <w:szCs w:val="22"/>
        </w:rPr>
      </w:pPr>
    </w:p>
    <w:p w14:paraId="6C81FE71"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Insert project identification information as indicated in the header.  The header contains coded instruction within the brackets.  </w:t>
      </w:r>
      <w:r w:rsidRPr="003A672C">
        <w:rPr>
          <w:rFonts w:ascii="Arial" w:hAnsi="Arial" w:cs="Arial"/>
          <w:sz w:val="22"/>
          <w:szCs w:val="22"/>
        </w:rPr>
        <w:fldChar w:fldCharType="begin"/>
      </w:r>
      <w:r w:rsidRPr="003A672C">
        <w:rPr>
          <w:rFonts w:ascii="Arial" w:hAnsi="Arial" w:cs="Arial"/>
          <w:sz w:val="22"/>
          <w:szCs w:val="22"/>
        </w:rPr>
        <w:instrText xml:space="preserve"> Macrobutton nomacro </w:instrText>
      </w:r>
      <w:r w:rsidRPr="003A672C">
        <w:rPr>
          <w:rFonts w:ascii="Arial" w:hAnsi="Arial" w:cs="Arial"/>
          <w:sz w:val="22"/>
          <w:szCs w:val="22"/>
          <w:highlight w:val="lightGray"/>
        </w:rPr>
        <w:instrText>{This is an example of the format.}</w:instrText>
      </w:r>
      <w:r w:rsidRPr="003A672C">
        <w:rPr>
          <w:rFonts w:ascii="Arial" w:hAnsi="Arial" w:cs="Arial"/>
          <w:sz w:val="22"/>
          <w:szCs w:val="22"/>
        </w:rPr>
        <w:instrText xml:space="preserve"> </w:instrText>
      </w:r>
      <w:r w:rsidRPr="003A672C">
        <w:rPr>
          <w:rFonts w:ascii="Arial" w:hAnsi="Arial" w:cs="Arial"/>
          <w:sz w:val="22"/>
          <w:szCs w:val="22"/>
        </w:rPr>
        <w:fldChar w:fldCharType="end"/>
      </w:r>
      <w:r w:rsidRPr="003A672C">
        <w:rPr>
          <w:rFonts w:ascii="Arial" w:hAnsi="Arial" w:cs="Arial"/>
          <w:sz w:val="22"/>
          <w:szCs w:val="22"/>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1303F091"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1930AFC3" w14:textId="00248103" w:rsidR="00945EA6" w:rsidRDefault="006C4B25" w:rsidP="00945EA6">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January 31, 2026:  </w:t>
      </w:r>
    </w:p>
    <w:p w14:paraId="3308F11E" w14:textId="5CBE50AE" w:rsidR="006C4B25" w:rsidRDefault="006C4B25" w:rsidP="006C4B25">
      <w:pPr>
        <w:pStyle w:val="ListParagraph"/>
        <w:numPr>
          <w:ilvl w:val="0"/>
          <w:numId w:val="27"/>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Large Sheltered Bidding definition and requirements (5.</w:t>
      </w:r>
      <w:r w:rsidR="00563746">
        <w:rPr>
          <w:rFonts w:ascii="Arial" w:hAnsi="Arial" w:cs="Arial"/>
          <w:bCs/>
          <w:sz w:val="22"/>
          <w:szCs w:val="22"/>
        </w:rPr>
        <w:t>1.12)</w:t>
      </w:r>
    </w:p>
    <w:p w14:paraId="41AA6A1C" w14:textId="23261A73" w:rsidR="00563746" w:rsidRDefault="00563746" w:rsidP="006C4B25">
      <w:pPr>
        <w:pStyle w:val="ListParagraph"/>
        <w:numPr>
          <w:ilvl w:val="0"/>
          <w:numId w:val="27"/>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California minimum wage and local minimum wage to 15.11.1</w:t>
      </w:r>
    </w:p>
    <w:p w14:paraId="16D2DFED" w14:textId="5D670979" w:rsidR="000742D3" w:rsidRDefault="000742D3" w:rsidP="000742D3">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March 11, 2026</w:t>
      </w:r>
    </w:p>
    <w:p w14:paraId="308F7460" w14:textId="4C599C3C" w:rsidR="000742D3" w:rsidRDefault="00885DCA" w:rsidP="000742D3">
      <w:pPr>
        <w:pStyle w:val="ListParagraph"/>
        <w:numPr>
          <w:ilvl w:val="0"/>
          <w:numId w:val="28"/>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5.1.12 - </w:t>
      </w:r>
      <w:r w:rsidR="000742D3">
        <w:rPr>
          <w:rFonts w:ascii="Arial" w:hAnsi="Arial" w:cs="Arial"/>
          <w:bCs/>
          <w:sz w:val="22"/>
          <w:szCs w:val="22"/>
        </w:rPr>
        <w:t>Changed reference from CMGC to Design Builder</w:t>
      </w:r>
    </w:p>
    <w:p w14:paraId="3EAF774F" w14:textId="52676BFA" w:rsidR="000742D3" w:rsidRPr="000742D3" w:rsidRDefault="0017668C" w:rsidP="000742D3">
      <w:pPr>
        <w:pStyle w:val="ListParagraph"/>
        <w:numPr>
          <w:ilvl w:val="0"/>
          <w:numId w:val="28"/>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9.2.1.15 - </w:t>
      </w:r>
      <w:r w:rsidR="000742D3">
        <w:rPr>
          <w:rFonts w:ascii="Arial" w:hAnsi="Arial" w:cs="Arial"/>
          <w:bCs/>
          <w:sz w:val="22"/>
          <w:szCs w:val="22"/>
        </w:rPr>
        <w:t>Removed reference to UCIP</w:t>
      </w:r>
    </w:p>
    <w:p w14:paraId="28EB3CBD"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Comments:</w:t>
      </w:r>
    </w:p>
    <w:p w14:paraId="6385ECCF"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23DAAC59"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sz w:val="22"/>
          <w:szCs w:val="22"/>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default" r:id="rId8"/>
          <w:footerReference w:type="default" r:id="rId9"/>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3D4F35D1" w14:textId="7B542EE5" w:rsidR="001C180D" w:rsidRPr="001C180D" w:rsidRDefault="00B76B8F">
      <w:pPr>
        <w:pStyle w:val="TOC1"/>
        <w:tabs>
          <w:tab w:val="left" w:pos="480"/>
          <w:tab w:val="right" w:leader="dot" w:pos="9350"/>
        </w:tabs>
        <w:rPr>
          <w:rFonts w:eastAsiaTheme="minorEastAsia"/>
          <w:noProof/>
          <w:sz w:val="20"/>
          <w:szCs w:val="20"/>
        </w:rPr>
      </w:pPr>
      <w:r w:rsidRPr="001C180D">
        <w:rPr>
          <w:rFonts w:ascii="Arial" w:hAnsi="Arial" w:cs="Arial"/>
          <w:sz w:val="14"/>
          <w:szCs w:val="14"/>
        </w:rPr>
        <w:fldChar w:fldCharType="begin"/>
      </w:r>
      <w:r w:rsidRPr="001C180D">
        <w:rPr>
          <w:rFonts w:ascii="Arial" w:hAnsi="Arial" w:cs="Arial"/>
          <w:sz w:val="14"/>
          <w:szCs w:val="14"/>
        </w:rPr>
        <w:instrText xml:space="preserve"> TOC \h \z \t "1-Article,1,2-Paragraph Title,2" </w:instrText>
      </w:r>
      <w:r w:rsidRPr="001C180D">
        <w:rPr>
          <w:rFonts w:ascii="Arial" w:hAnsi="Arial" w:cs="Arial"/>
          <w:sz w:val="14"/>
          <w:szCs w:val="14"/>
        </w:rPr>
        <w:fldChar w:fldCharType="separate"/>
      </w:r>
      <w:hyperlink w:anchor="_Toc201653566" w:history="1">
        <w:r w:rsidR="001C180D" w:rsidRPr="001C180D">
          <w:rPr>
            <w:rStyle w:val="Hyperlink"/>
            <w:noProof/>
            <w:sz w:val="20"/>
            <w:szCs w:val="20"/>
          </w:rPr>
          <w:t>1.</w:t>
        </w:r>
        <w:r w:rsidR="001C180D" w:rsidRPr="001C180D">
          <w:rPr>
            <w:rFonts w:eastAsiaTheme="minorEastAsia"/>
            <w:noProof/>
            <w:sz w:val="20"/>
            <w:szCs w:val="20"/>
          </w:rPr>
          <w:tab/>
        </w:r>
        <w:r w:rsidR="001C180D" w:rsidRPr="001C180D">
          <w:rPr>
            <w:rStyle w:val="Hyperlink"/>
            <w:noProof/>
            <w:sz w:val="20"/>
            <w:szCs w:val="20"/>
          </w:rPr>
          <w:t>GENERAL</w:t>
        </w:r>
        <w:r w:rsidR="001C180D" w:rsidRPr="001C180D">
          <w:rPr>
            <w:noProof/>
            <w:webHidden/>
            <w:sz w:val="20"/>
            <w:szCs w:val="20"/>
          </w:rPr>
          <w:tab/>
        </w:r>
        <w:r w:rsidR="001C180D" w:rsidRPr="001C180D">
          <w:rPr>
            <w:noProof/>
            <w:webHidden/>
            <w:sz w:val="20"/>
            <w:szCs w:val="20"/>
          </w:rPr>
          <w:fldChar w:fldCharType="begin"/>
        </w:r>
        <w:r w:rsidR="001C180D" w:rsidRPr="001C180D">
          <w:rPr>
            <w:noProof/>
            <w:webHidden/>
            <w:sz w:val="20"/>
            <w:szCs w:val="20"/>
          </w:rPr>
          <w:instrText xml:space="preserve"> PAGEREF _Toc201653566 \h </w:instrText>
        </w:r>
        <w:r w:rsidR="001C180D" w:rsidRPr="001C180D">
          <w:rPr>
            <w:noProof/>
            <w:webHidden/>
            <w:sz w:val="20"/>
            <w:szCs w:val="20"/>
          </w:rPr>
        </w:r>
        <w:r w:rsidR="001C180D" w:rsidRPr="001C180D">
          <w:rPr>
            <w:noProof/>
            <w:webHidden/>
            <w:sz w:val="20"/>
            <w:szCs w:val="20"/>
          </w:rPr>
          <w:fldChar w:fldCharType="separate"/>
        </w:r>
        <w:r w:rsidR="006F4726">
          <w:rPr>
            <w:noProof/>
            <w:webHidden/>
            <w:sz w:val="20"/>
            <w:szCs w:val="20"/>
          </w:rPr>
          <w:t>1</w:t>
        </w:r>
        <w:r w:rsidR="001C180D" w:rsidRPr="001C180D">
          <w:rPr>
            <w:noProof/>
            <w:webHidden/>
            <w:sz w:val="20"/>
            <w:szCs w:val="20"/>
          </w:rPr>
          <w:fldChar w:fldCharType="end"/>
        </w:r>
      </w:hyperlink>
    </w:p>
    <w:p w14:paraId="22D07289" w14:textId="3B72478D" w:rsidR="001C180D" w:rsidRPr="001C180D" w:rsidRDefault="001C180D">
      <w:pPr>
        <w:pStyle w:val="TOC2"/>
        <w:tabs>
          <w:tab w:val="left" w:pos="960"/>
          <w:tab w:val="right" w:leader="dot" w:pos="9350"/>
        </w:tabs>
        <w:rPr>
          <w:rFonts w:eastAsiaTheme="minorEastAsia"/>
          <w:noProof/>
          <w:sz w:val="20"/>
          <w:szCs w:val="20"/>
        </w:rPr>
      </w:pPr>
      <w:hyperlink w:anchor="_Toc201653567" w:history="1">
        <w:r w:rsidRPr="001C180D">
          <w:rPr>
            <w:rStyle w:val="Hyperlink"/>
            <w:noProof/>
            <w:sz w:val="20"/>
            <w:szCs w:val="20"/>
          </w:rPr>
          <w:t>1.1.</w:t>
        </w:r>
        <w:r w:rsidRPr="001C180D">
          <w:rPr>
            <w:rFonts w:eastAsiaTheme="minorEastAsia"/>
            <w:noProof/>
            <w:sz w:val="20"/>
            <w:szCs w:val="20"/>
          </w:rPr>
          <w:tab/>
        </w:r>
        <w:r w:rsidRPr="00FB7F72">
          <w:rPr>
            <w:rStyle w:val="Hyperlink"/>
            <w:caps/>
            <w:noProof/>
            <w:sz w:val="20"/>
            <w:szCs w:val="20"/>
          </w:rPr>
          <w:t>b</w:t>
        </w:r>
        <w:r w:rsidRPr="001C180D">
          <w:rPr>
            <w:rStyle w:val="Hyperlink"/>
            <w:noProof/>
            <w:sz w:val="20"/>
            <w:szCs w:val="20"/>
          </w:rPr>
          <w:t>ASIC DEFINITIONS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_Toc201653567 \h </w:instrText>
        </w:r>
        <w:r w:rsidRPr="001C180D">
          <w:rPr>
            <w:noProof/>
            <w:webHidden/>
            <w:sz w:val="20"/>
            <w:szCs w:val="20"/>
          </w:rPr>
        </w:r>
        <w:r w:rsidRPr="001C180D">
          <w:rPr>
            <w:noProof/>
            <w:webHidden/>
            <w:sz w:val="20"/>
            <w:szCs w:val="20"/>
          </w:rPr>
          <w:fldChar w:fldCharType="separate"/>
        </w:r>
        <w:r w:rsidR="006F4726">
          <w:rPr>
            <w:noProof/>
            <w:webHidden/>
            <w:sz w:val="20"/>
            <w:szCs w:val="20"/>
          </w:rPr>
          <w:t>1</w:t>
        </w:r>
        <w:r w:rsidRPr="001C180D">
          <w:rPr>
            <w:noProof/>
            <w:webHidden/>
            <w:sz w:val="20"/>
            <w:szCs w:val="20"/>
          </w:rPr>
          <w:fldChar w:fldCharType="end"/>
        </w:r>
      </w:hyperlink>
    </w:p>
    <w:p w14:paraId="31C6C2EB" w14:textId="1CA3F3DA" w:rsidR="001C180D" w:rsidRPr="001C180D" w:rsidRDefault="001C180D">
      <w:pPr>
        <w:pStyle w:val="TOC2"/>
        <w:tabs>
          <w:tab w:val="left" w:pos="960"/>
          <w:tab w:val="right" w:leader="dot" w:pos="9350"/>
        </w:tabs>
        <w:rPr>
          <w:rFonts w:eastAsiaTheme="minorEastAsia"/>
          <w:noProof/>
          <w:sz w:val="20"/>
          <w:szCs w:val="20"/>
        </w:rPr>
      </w:pPr>
      <w:hyperlink w:anchor="_Toc201653568" w:history="1">
        <w:r w:rsidRPr="001C180D">
          <w:rPr>
            <w:rStyle w:val="Hyperlink"/>
            <w:noProof/>
            <w:snapToGrid w:val="0"/>
            <w:sz w:val="20"/>
            <w:szCs w:val="20"/>
          </w:rPr>
          <w:t>1.2.</w:t>
        </w:r>
        <w:r w:rsidRPr="001C180D">
          <w:rPr>
            <w:rFonts w:eastAsiaTheme="minorEastAsia"/>
            <w:noProof/>
            <w:sz w:val="20"/>
            <w:szCs w:val="20"/>
          </w:rPr>
          <w:tab/>
        </w:r>
        <w:r w:rsidRPr="001C180D">
          <w:rPr>
            <w:rStyle w:val="Hyperlink"/>
            <w:noProof/>
            <w:snapToGrid w:val="0"/>
            <w:sz w:val="20"/>
            <w:szCs w:val="20"/>
          </w:rPr>
          <w:t>PROJECT OBJECTIVES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_Toc201653568 \h </w:instrText>
        </w:r>
        <w:r w:rsidRPr="001C180D">
          <w:rPr>
            <w:noProof/>
            <w:webHidden/>
            <w:sz w:val="20"/>
            <w:szCs w:val="20"/>
          </w:rPr>
        </w:r>
        <w:r w:rsidRPr="001C180D">
          <w:rPr>
            <w:noProof/>
            <w:webHidden/>
            <w:sz w:val="20"/>
            <w:szCs w:val="20"/>
          </w:rPr>
          <w:fldChar w:fldCharType="separate"/>
        </w:r>
        <w:r w:rsidR="006F4726">
          <w:rPr>
            <w:noProof/>
            <w:webHidden/>
            <w:sz w:val="20"/>
            <w:szCs w:val="20"/>
          </w:rPr>
          <w:t>7</w:t>
        </w:r>
        <w:r w:rsidRPr="001C180D">
          <w:rPr>
            <w:noProof/>
            <w:webHidden/>
            <w:sz w:val="20"/>
            <w:szCs w:val="20"/>
          </w:rPr>
          <w:fldChar w:fldCharType="end"/>
        </w:r>
      </w:hyperlink>
    </w:p>
    <w:p w14:paraId="31308059" w14:textId="0746C628" w:rsidR="001C180D" w:rsidRPr="001C180D" w:rsidRDefault="001C180D">
      <w:pPr>
        <w:pStyle w:val="TOC2"/>
        <w:tabs>
          <w:tab w:val="left" w:pos="960"/>
          <w:tab w:val="right" w:leader="dot" w:pos="9350"/>
        </w:tabs>
        <w:rPr>
          <w:rFonts w:eastAsiaTheme="minorEastAsia"/>
          <w:noProof/>
          <w:sz w:val="20"/>
          <w:szCs w:val="20"/>
        </w:rPr>
      </w:pPr>
      <w:hyperlink w:anchor="_Toc201653569" w:history="1">
        <w:r w:rsidRPr="001C180D">
          <w:rPr>
            <w:rStyle w:val="Hyperlink"/>
            <w:noProof/>
            <w:sz w:val="20"/>
            <w:szCs w:val="20"/>
          </w:rPr>
          <w:t>1.3.</w:t>
        </w:r>
        <w:r w:rsidRPr="001C180D">
          <w:rPr>
            <w:rFonts w:eastAsiaTheme="minorEastAsia"/>
            <w:noProof/>
            <w:sz w:val="20"/>
            <w:szCs w:val="20"/>
          </w:rPr>
          <w:tab/>
        </w:r>
        <w:r w:rsidRPr="001C180D">
          <w:rPr>
            <w:rStyle w:val="Hyperlink"/>
            <w:noProof/>
            <w:sz w:val="20"/>
            <w:szCs w:val="20"/>
          </w:rPr>
          <w:t>OWNERSHIP AND USE OF CONTRACT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_Toc201653569 \h </w:instrText>
        </w:r>
        <w:r w:rsidRPr="001C180D">
          <w:rPr>
            <w:noProof/>
            <w:webHidden/>
            <w:sz w:val="20"/>
            <w:szCs w:val="20"/>
          </w:rPr>
        </w:r>
        <w:r w:rsidRPr="001C180D">
          <w:rPr>
            <w:noProof/>
            <w:webHidden/>
            <w:sz w:val="20"/>
            <w:szCs w:val="20"/>
          </w:rPr>
          <w:fldChar w:fldCharType="separate"/>
        </w:r>
        <w:r w:rsidR="006F4726">
          <w:rPr>
            <w:noProof/>
            <w:webHidden/>
            <w:sz w:val="20"/>
            <w:szCs w:val="20"/>
          </w:rPr>
          <w:t>7</w:t>
        </w:r>
        <w:r w:rsidRPr="001C180D">
          <w:rPr>
            <w:noProof/>
            <w:webHidden/>
            <w:sz w:val="20"/>
            <w:szCs w:val="20"/>
          </w:rPr>
          <w:fldChar w:fldCharType="end"/>
        </w:r>
      </w:hyperlink>
    </w:p>
    <w:p w14:paraId="2CB89B0B" w14:textId="504D2122" w:rsidR="001C180D" w:rsidRPr="001C180D" w:rsidRDefault="001C180D">
      <w:pPr>
        <w:pStyle w:val="TOC2"/>
        <w:tabs>
          <w:tab w:val="left" w:pos="960"/>
          <w:tab w:val="right" w:leader="dot" w:pos="9350"/>
        </w:tabs>
        <w:rPr>
          <w:rFonts w:eastAsiaTheme="minorEastAsia"/>
          <w:noProof/>
          <w:sz w:val="20"/>
          <w:szCs w:val="20"/>
        </w:rPr>
      </w:pPr>
      <w:hyperlink w:anchor="_Toc201653570" w:history="1">
        <w:r w:rsidRPr="001C180D">
          <w:rPr>
            <w:rStyle w:val="Hyperlink"/>
            <w:noProof/>
            <w:sz w:val="20"/>
            <w:szCs w:val="20"/>
          </w:rPr>
          <w:t>1.4.</w:t>
        </w:r>
        <w:r w:rsidRPr="001C180D">
          <w:rPr>
            <w:rFonts w:eastAsiaTheme="minorEastAsia"/>
            <w:noProof/>
            <w:sz w:val="20"/>
            <w:szCs w:val="20"/>
          </w:rPr>
          <w:tab/>
        </w:r>
        <w:r w:rsidRPr="001C180D">
          <w:rPr>
            <w:rStyle w:val="Hyperlink"/>
            <w:noProof/>
            <w:sz w:val="20"/>
            <w:szCs w:val="20"/>
          </w:rPr>
          <w:t>PROJECT TEAM AND RELATIONSHIP OF THE PARTIES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_Toc201653570 \h </w:instrText>
        </w:r>
        <w:r w:rsidRPr="001C180D">
          <w:rPr>
            <w:noProof/>
            <w:webHidden/>
            <w:sz w:val="20"/>
            <w:szCs w:val="20"/>
          </w:rPr>
        </w:r>
        <w:r w:rsidRPr="001C180D">
          <w:rPr>
            <w:noProof/>
            <w:webHidden/>
            <w:sz w:val="20"/>
            <w:szCs w:val="20"/>
          </w:rPr>
          <w:fldChar w:fldCharType="separate"/>
        </w:r>
        <w:r w:rsidR="006F4726">
          <w:rPr>
            <w:noProof/>
            <w:webHidden/>
            <w:sz w:val="20"/>
            <w:szCs w:val="20"/>
          </w:rPr>
          <w:t>8</w:t>
        </w:r>
        <w:r w:rsidRPr="001C180D">
          <w:rPr>
            <w:noProof/>
            <w:webHidden/>
            <w:sz w:val="20"/>
            <w:szCs w:val="20"/>
          </w:rPr>
          <w:fldChar w:fldCharType="end"/>
        </w:r>
      </w:hyperlink>
    </w:p>
    <w:p w14:paraId="4120BE20" w14:textId="5F77856B" w:rsidR="001C180D" w:rsidRPr="001C180D" w:rsidRDefault="001C180D">
      <w:pPr>
        <w:pStyle w:val="TOC2"/>
        <w:tabs>
          <w:tab w:val="left" w:pos="960"/>
          <w:tab w:val="right" w:leader="dot" w:pos="9350"/>
        </w:tabs>
        <w:rPr>
          <w:rFonts w:eastAsiaTheme="minorEastAsia"/>
          <w:noProof/>
          <w:sz w:val="20"/>
          <w:szCs w:val="20"/>
        </w:rPr>
      </w:pPr>
      <w:hyperlink w:anchor="_Toc201653571" w:history="1">
        <w:r w:rsidRPr="001C180D">
          <w:rPr>
            <w:rStyle w:val="Hyperlink"/>
            <w:noProof/>
            <w:sz w:val="20"/>
            <w:szCs w:val="20"/>
          </w:rPr>
          <w:t>1.5.</w:t>
        </w:r>
        <w:r w:rsidRPr="001C180D">
          <w:rPr>
            <w:rFonts w:eastAsiaTheme="minorEastAsia"/>
            <w:noProof/>
            <w:sz w:val="20"/>
            <w:szCs w:val="20"/>
          </w:rPr>
          <w:tab/>
        </w:r>
        <w:r w:rsidRPr="001C180D">
          <w:rPr>
            <w:rStyle w:val="Hyperlink"/>
            <w:noProof/>
            <w:sz w:val="20"/>
            <w:szCs w:val="20"/>
          </w:rPr>
          <w:t>INTERPRETATION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_Toc201653571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202AB642" w14:textId="7888C5AC" w:rsidR="001C180D" w:rsidRPr="001C180D" w:rsidRDefault="001C180D">
      <w:pPr>
        <w:pStyle w:val="TOC1"/>
        <w:tabs>
          <w:tab w:val="left" w:pos="480"/>
          <w:tab w:val="right" w:leader="dot" w:pos="9350"/>
        </w:tabs>
        <w:rPr>
          <w:rFonts w:eastAsiaTheme="minorEastAsia"/>
          <w:noProof/>
          <w:sz w:val="20"/>
          <w:szCs w:val="20"/>
        </w:rPr>
      </w:pPr>
      <w:hyperlink w:anchor="_Toc201653572" w:history="1">
        <w:r w:rsidRPr="001C180D">
          <w:rPr>
            <w:rStyle w:val="Hyperlink"/>
            <w:noProof/>
            <w:sz w:val="20"/>
            <w:szCs w:val="20"/>
          </w:rPr>
          <w:t>2.</w:t>
        </w:r>
        <w:r w:rsidRPr="001C180D">
          <w:rPr>
            <w:rFonts w:eastAsiaTheme="minorEastAsia"/>
            <w:noProof/>
            <w:sz w:val="20"/>
            <w:szCs w:val="20"/>
          </w:rPr>
          <w:tab/>
        </w:r>
        <w:r w:rsidRPr="001C180D">
          <w:rPr>
            <w:rStyle w:val="Hyperlink"/>
            <w:noProof/>
            <w:sz w:val="20"/>
            <w:szCs w:val="20"/>
          </w:rPr>
          <w:t>UNIVERSITY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_Toc201653572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219EB348" w14:textId="0F085A4F" w:rsidR="001C180D" w:rsidRPr="001C180D" w:rsidRDefault="001C180D">
      <w:pPr>
        <w:pStyle w:val="TOC2"/>
        <w:tabs>
          <w:tab w:val="left" w:pos="960"/>
          <w:tab w:val="right" w:leader="dot" w:pos="9350"/>
        </w:tabs>
        <w:rPr>
          <w:rFonts w:eastAsiaTheme="minorEastAsia"/>
          <w:noProof/>
          <w:sz w:val="20"/>
          <w:szCs w:val="20"/>
        </w:rPr>
      </w:pPr>
      <w:hyperlink w:anchor="_Toc201653573" w:history="1">
        <w:r w:rsidRPr="001C180D">
          <w:rPr>
            <w:rStyle w:val="Hyperlink"/>
            <w:noProof/>
            <w:sz w:val="20"/>
            <w:szCs w:val="20"/>
          </w:rPr>
          <w:t>2.1.</w:t>
        </w:r>
        <w:r w:rsidRPr="001C180D">
          <w:rPr>
            <w:rFonts w:eastAsiaTheme="minorEastAsia"/>
            <w:noProof/>
            <w:sz w:val="20"/>
            <w:szCs w:val="20"/>
          </w:rPr>
          <w:tab/>
        </w:r>
        <w:r w:rsidRPr="001C180D">
          <w:rPr>
            <w:rStyle w:val="Hyperlink"/>
            <w:noProof/>
            <w:sz w:val="20"/>
            <w:szCs w:val="20"/>
          </w:rPr>
          <w:t>FEE AND PERMIT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_Toc201653573 \h </w:instrText>
        </w:r>
        <w:r w:rsidRPr="001C180D">
          <w:rPr>
            <w:noProof/>
            <w:webHidden/>
            <w:sz w:val="20"/>
            <w:szCs w:val="20"/>
          </w:rPr>
        </w:r>
        <w:r w:rsidRPr="001C180D">
          <w:rPr>
            <w:noProof/>
            <w:webHidden/>
            <w:sz w:val="20"/>
            <w:szCs w:val="20"/>
          </w:rPr>
          <w:fldChar w:fldCharType="separate"/>
        </w:r>
        <w:r w:rsidR="006F4726">
          <w:rPr>
            <w:noProof/>
            <w:webHidden/>
            <w:sz w:val="20"/>
            <w:szCs w:val="20"/>
          </w:rPr>
          <w:t>10</w:t>
        </w:r>
        <w:r w:rsidRPr="001C180D">
          <w:rPr>
            <w:noProof/>
            <w:webHidden/>
            <w:sz w:val="20"/>
            <w:szCs w:val="20"/>
          </w:rPr>
          <w:fldChar w:fldCharType="end"/>
        </w:r>
      </w:hyperlink>
    </w:p>
    <w:p w14:paraId="60509890" w14:textId="6742079C" w:rsidR="001C180D" w:rsidRPr="001C180D" w:rsidRDefault="001C180D">
      <w:pPr>
        <w:pStyle w:val="TOC2"/>
        <w:tabs>
          <w:tab w:val="left" w:pos="960"/>
          <w:tab w:val="right" w:leader="dot" w:pos="9350"/>
        </w:tabs>
        <w:rPr>
          <w:rFonts w:eastAsiaTheme="minorEastAsia"/>
          <w:noProof/>
          <w:sz w:val="20"/>
          <w:szCs w:val="20"/>
        </w:rPr>
      </w:pPr>
      <w:hyperlink w:anchor="_Toc201653574" w:history="1">
        <w:r w:rsidRPr="001C180D">
          <w:rPr>
            <w:rStyle w:val="Hyperlink"/>
            <w:rFonts w:ascii="Calibri" w:hAnsi="Calibri" w:cs="Calibri"/>
            <w:noProof/>
            <w:sz w:val="20"/>
            <w:szCs w:val="20"/>
          </w:rPr>
          <w:t>2.2.</w:t>
        </w:r>
        <w:r w:rsidRPr="001C180D">
          <w:rPr>
            <w:rFonts w:eastAsiaTheme="minorEastAsia"/>
            <w:noProof/>
            <w:sz w:val="20"/>
            <w:szCs w:val="20"/>
          </w:rPr>
          <w:tab/>
        </w:r>
        <w:r w:rsidRPr="001C180D">
          <w:rPr>
            <w:rStyle w:val="Hyperlink"/>
            <w:noProof/>
            <w:sz w:val="20"/>
            <w:szCs w:val="20"/>
          </w:rPr>
          <w:t>ACCESS TO PROJECT SITE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_Toc201653574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0EF9AA20" w14:textId="521C3E20" w:rsidR="001C180D" w:rsidRPr="001C180D" w:rsidRDefault="001C180D">
      <w:pPr>
        <w:pStyle w:val="TOC2"/>
        <w:tabs>
          <w:tab w:val="left" w:pos="960"/>
          <w:tab w:val="right" w:leader="dot" w:pos="9350"/>
        </w:tabs>
        <w:rPr>
          <w:rFonts w:eastAsiaTheme="minorEastAsia"/>
          <w:noProof/>
          <w:sz w:val="20"/>
          <w:szCs w:val="20"/>
        </w:rPr>
      </w:pPr>
      <w:hyperlink w:anchor="_Toc201653575" w:history="1">
        <w:r w:rsidRPr="001C180D">
          <w:rPr>
            <w:rStyle w:val="Hyperlink"/>
            <w:noProof/>
            <w:sz w:val="20"/>
            <w:szCs w:val="20"/>
          </w:rPr>
          <w:t>2.3.</w:t>
        </w:r>
        <w:r w:rsidRPr="001C180D">
          <w:rPr>
            <w:rFonts w:eastAsiaTheme="minorEastAsia"/>
            <w:noProof/>
            <w:sz w:val="20"/>
            <w:szCs w:val="20"/>
          </w:rPr>
          <w:tab/>
        </w:r>
        <w:r w:rsidRPr="001C180D">
          <w:rPr>
            <w:rStyle w:val="Hyperlink"/>
            <w:noProof/>
            <w:sz w:val="20"/>
            <w:szCs w:val="20"/>
          </w:rPr>
          <w:t>UNIVERSITY'S RIGHT TO STOP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_Toc201653575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1B0050FD" w14:textId="48192744" w:rsidR="001C180D" w:rsidRPr="001C180D" w:rsidRDefault="001C180D">
      <w:pPr>
        <w:pStyle w:val="TOC2"/>
        <w:tabs>
          <w:tab w:val="left" w:pos="960"/>
          <w:tab w:val="right" w:leader="dot" w:pos="9350"/>
        </w:tabs>
        <w:rPr>
          <w:rFonts w:eastAsiaTheme="minorEastAsia"/>
          <w:noProof/>
          <w:sz w:val="20"/>
          <w:szCs w:val="20"/>
        </w:rPr>
      </w:pPr>
      <w:hyperlink w:anchor="_Toc201653576" w:history="1">
        <w:r w:rsidRPr="001C180D">
          <w:rPr>
            <w:rStyle w:val="Hyperlink"/>
            <w:noProof/>
            <w:sz w:val="20"/>
            <w:szCs w:val="20"/>
          </w:rPr>
          <w:t>2.4.</w:t>
        </w:r>
        <w:r w:rsidRPr="001C180D">
          <w:rPr>
            <w:rFonts w:eastAsiaTheme="minorEastAsia"/>
            <w:noProof/>
            <w:sz w:val="20"/>
            <w:szCs w:val="20"/>
          </w:rPr>
          <w:tab/>
        </w:r>
        <w:r w:rsidRPr="001C180D">
          <w:rPr>
            <w:rStyle w:val="Hyperlink"/>
            <w:noProof/>
            <w:sz w:val="20"/>
            <w:szCs w:val="20"/>
          </w:rPr>
          <w:t>UNIVERSITY'S RIGHT TO CARRY OUT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_Toc201653576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762FB8B2" w14:textId="593DC630" w:rsidR="001C180D" w:rsidRPr="001C180D" w:rsidRDefault="001C180D">
      <w:pPr>
        <w:pStyle w:val="TOC2"/>
        <w:tabs>
          <w:tab w:val="left" w:pos="960"/>
          <w:tab w:val="right" w:leader="dot" w:pos="9350"/>
        </w:tabs>
        <w:rPr>
          <w:rFonts w:eastAsiaTheme="minorEastAsia"/>
          <w:noProof/>
          <w:sz w:val="20"/>
          <w:szCs w:val="20"/>
        </w:rPr>
      </w:pPr>
      <w:hyperlink w:anchor="_Toc201653577" w:history="1">
        <w:r w:rsidRPr="001C180D">
          <w:rPr>
            <w:rStyle w:val="Hyperlink"/>
            <w:noProof/>
            <w:sz w:val="20"/>
            <w:szCs w:val="20"/>
          </w:rPr>
          <w:t>2.5.</w:t>
        </w:r>
        <w:r w:rsidRPr="001C180D">
          <w:rPr>
            <w:rFonts w:eastAsiaTheme="minorEastAsia"/>
            <w:noProof/>
            <w:sz w:val="20"/>
            <w:szCs w:val="20"/>
          </w:rPr>
          <w:tab/>
        </w:r>
        <w:r w:rsidRPr="001C180D">
          <w:rPr>
            <w:rStyle w:val="Hyperlink"/>
            <w:noProof/>
            <w:sz w:val="20"/>
            <w:szCs w:val="20"/>
          </w:rPr>
          <w:t>ADDITIONAL UNIVERSITY RIGHTS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_Toc201653577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1FCD8D1C" w14:textId="258D1145" w:rsidR="001C180D" w:rsidRPr="001C180D" w:rsidRDefault="001C180D">
      <w:pPr>
        <w:pStyle w:val="TOC1"/>
        <w:tabs>
          <w:tab w:val="left" w:pos="480"/>
          <w:tab w:val="right" w:leader="dot" w:pos="9350"/>
        </w:tabs>
        <w:rPr>
          <w:rFonts w:eastAsiaTheme="minorEastAsia"/>
          <w:noProof/>
          <w:sz w:val="20"/>
          <w:szCs w:val="20"/>
        </w:rPr>
      </w:pPr>
      <w:hyperlink w:anchor="_Toc201653578" w:history="1">
        <w:r w:rsidRPr="001C180D">
          <w:rPr>
            <w:rStyle w:val="Hyperlink"/>
            <w:noProof/>
            <w:sz w:val="20"/>
            <w:szCs w:val="20"/>
          </w:rPr>
          <w:t>3.</w:t>
        </w:r>
        <w:r w:rsidRPr="001C180D">
          <w:rPr>
            <w:rFonts w:eastAsiaTheme="minorEastAsia"/>
            <w:noProof/>
            <w:sz w:val="20"/>
            <w:szCs w:val="20"/>
          </w:rPr>
          <w:tab/>
        </w:r>
        <w:r w:rsidRPr="001C180D">
          <w:rPr>
            <w:rStyle w:val="Hyperlink"/>
            <w:noProof/>
            <w:sz w:val="20"/>
            <w:szCs w:val="20"/>
          </w:rPr>
          <w:t>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_Toc201653578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2BAB3C2C" w14:textId="7E6AA629" w:rsidR="001C180D" w:rsidRPr="001C180D" w:rsidRDefault="001C180D">
      <w:pPr>
        <w:pStyle w:val="TOC2"/>
        <w:tabs>
          <w:tab w:val="left" w:pos="960"/>
          <w:tab w:val="right" w:leader="dot" w:pos="9350"/>
        </w:tabs>
        <w:rPr>
          <w:rFonts w:eastAsiaTheme="minorEastAsia"/>
          <w:noProof/>
          <w:sz w:val="20"/>
          <w:szCs w:val="20"/>
        </w:rPr>
      </w:pPr>
      <w:hyperlink w:anchor="_Toc201653579" w:history="1">
        <w:r w:rsidRPr="001C180D">
          <w:rPr>
            <w:rStyle w:val="Hyperlink"/>
            <w:noProof/>
            <w:sz w:val="20"/>
            <w:szCs w:val="20"/>
          </w:rPr>
          <w:t>3.1.</w:t>
        </w:r>
        <w:r w:rsidRPr="001C180D">
          <w:rPr>
            <w:rFonts w:eastAsiaTheme="minorEastAsia"/>
            <w:noProof/>
            <w:sz w:val="20"/>
            <w:szCs w:val="20"/>
          </w:rPr>
          <w:tab/>
        </w:r>
        <w:r w:rsidRPr="001C180D">
          <w:rPr>
            <w:rStyle w:val="Hyperlink"/>
            <w:noProof/>
            <w:sz w:val="20"/>
            <w:szCs w:val="20"/>
          </w:rPr>
          <w:t>REVIEW OF CONTRACT DOCUMENTS AND FIELD CONDITIONS BY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_Toc201653579 \h </w:instrText>
        </w:r>
        <w:r w:rsidRPr="001C180D">
          <w:rPr>
            <w:noProof/>
            <w:webHidden/>
            <w:sz w:val="20"/>
            <w:szCs w:val="20"/>
          </w:rPr>
        </w:r>
        <w:r w:rsidRPr="001C180D">
          <w:rPr>
            <w:noProof/>
            <w:webHidden/>
            <w:sz w:val="20"/>
            <w:szCs w:val="20"/>
          </w:rPr>
          <w:fldChar w:fldCharType="separate"/>
        </w:r>
        <w:r w:rsidR="006F4726">
          <w:rPr>
            <w:noProof/>
            <w:webHidden/>
            <w:sz w:val="20"/>
            <w:szCs w:val="20"/>
          </w:rPr>
          <w:t>11</w:t>
        </w:r>
        <w:r w:rsidRPr="001C180D">
          <w:rPr>
            <w:noProof/>
            <w:webHidden/>
            <w:sz w:val="20"/>
            <w:szCs w:val="20"/>
          </w:rPr>
          <w:fldChar w:fldCharType="end"/>
        </w:r>
      </w:hyperlink>
    </w:p>
    <w:p w14:paraId="63302505" w14:textId="41667672" w:rsidR="001C180D" w:rsidRPr="001C180D" w:rsidRDefault="001C180D">
      <w:pPr>
        <w:pStyle w:val="TOC2"/>
        <w:tabs>
          <w:tab w:val="left" w:pos="960"/>
          <w:tab w:val="right" w:leader="dot" w:pos="9350"/>
        </w:tabs>
        <w:rPr>
          <w:rFonts w:eastAsiaTheme="minorEastAsia"/>
          <w:noProof/>
          <w:sz w:val="20"/>
          <w:szCs w:val="20"/>
        </w:rPr>
      </w:pPr>
      <w:hyperlink w:anchor="_Toc201653580" w:history="1">
        <w:r w:rsidRPr="001C180D">
          <w:rPr>
            <w:rStyle w:val="Hyperlink"/>
            <w:noProof/>
            <w:sz w:val="20"/>
            <w:szCs w:val="20"/>
          </w:rPr>
          <w:t>3.2.</w:t>
        </w:r>
        <w:r w:rsidRPr="001C180D">
          <w:rPr>
            <w:rFonts w:eastAsiaTheme="minorEastAsia"/>
            <w:noProof/>
            <w:sz w:val="20"/>
            <w:szCs w:val="20"/>
          </w:rPr>
          <w:tab/>
        </w:r>
        <w:r w:rsidRPr="00991FD5">
          <w:rPr>
            <w:rStyle w:val="Hyperlink"/>
            <w:caps/>
            <w:noProof/>
            <w:sz w:val="20"/>
            <w:szCs w:val="20"/>
          </w:rPr>
          <w:t>design builder obligations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_Toc201653580 \h </w:instrText>
        </w:r>
        <w:r w:rsidRPr="001C180D">
          <w:rPr>
            <w:noProof/>
            <w:webHidden/>
            <w:sz w:val="20"/>
            <w:szCs w:val="20"/>
          </w:rPr>
        </w:r>
        <w:r w:rsidRPr="001C180D">
          <w:rPr>
            <w:noProof/>
            <w:webHidden/>
            <w:sz w:val="20"/>
            <w:szCs w:val="20"/>
          </w:rPr>
          <w:fldChar w:fldCharType="separate"/>
        </w:r>
        <w:r w:rsidR="006F4726">
          <w:rPr>
            <w:noProof/>
            <w:webHidden/>
            <w:sz w:val="20"/>
            <w:szCs w:val="20"/>
          </w:rPr>
          <w:t>12</w:t>
        </w:r>
        <w:r w:rsidRPr="001C180D">
          <w:rPr>
            <w:noProof/>
            <w:webHidden/>
            <w:sz w:val="20"/>
            <w:szCs w:val="20"/>
          </w:rPr>
          <w:fldChar w:fldCharType="end"/>
        </w:r>
      </w:hyperlink>
    </w:p>
    <w:p w14:paraId="49092421" w14:textId="71CB1F24" w:rsidR="001C180D" w:rsidRPr="001C180D" w:rsidRDefault="001C180D">
      <w:pPr>
        <w:pStyle w:val="TOC2"/>
        <w:tabs>
          <w:tab w:val="left" w:pos="960"/>
          <w:tab w:val="right" w:leader="dot" w:pos="9350"/>
        </w:tabs>
        <w:rPr>
          <w:rFonts w:eastAsiaTheme="minorEastAsia"/>
          <w:noProof/>
          <w:sz w:val="20"/>
          <w:szCs w:val="20"/>
        </w:rPr>
      </w:pPr>
      <w:hyperlink w:anchor="_Toc201653581" w:history="1">
        <w:r w:rsidRPr="001C180D">
          <w:rPr>
            <w:rStyle w:val="Hyperlink"/>
            <w:noProof/>
            <w:sz w:val="20"/>
            <w:szCs w:val="20"/>
          </w:rPr>
          <w:t>3.3.</w:t>
        </w:r>
        <w:r w:rsidRPr="001C180D">
          <w:rPr>
            <w:rFonts w:eastAsiaTheme="minorEastAsia"/>
            <w:noProof/>
            <w:sz w:val="20"/>
            <w:szCs w:val="20"/>
          </w:rPr>
          <w:tab/>
        </w:r>
        <w:r w:rsidRPr="001C180D">
          <w:rPr>
            <w:rStyle w:val="Hyperlink"/>
            <w:noProof/>
            <w:sz w:val="20"/>
            <w:szCs w:val="20"/>
          </w:rPr>
          <w:t>LABOR AND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_Toc201653581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7EBBF4BB" w14:textId="254FE11C" w:rsidR="001C180D" w:rsidRPr="001C180D" w:rsidRDefault="001C180D">
      <w:pPr>
        <w:pStyle w:val="TOC2"/>
        <w:tabs>
          <w:tab w:val="left" w:pos="960"/>
          <w:tab w:val="right" w:leader="dot" w:pos="9350"/>
        </w:tabs>
        <w:rPr>
          <w:rFonts w:eastAsiaTheme="minorEastAsia"/>
          <w:noProof/>
          <w:sz w:val="20"/>
          <w:szCs w:val="20"/>
        </w:rPr>
      </w:pPr>
      <w:hyperlink w:anchor="_Toc201653582" w:history="1">
        <w:r w:rsidRPr="001C180D">
          <w:rPr>
            <w:rStyle w:val="Hyperlink"/>
            <w:noProof/>
            <w:sz w:val="20"/>
            <w:szCs w:val="20"/>
          </w:rPr>
          <w:t>3.4.</w:t>
        </w:r>
        <w:r w:rsidRPr="001C180D">
          <w:rPr>
            <w:rFonts w:eastAsiaTheme="minorEastAsia"/>
            <w:noProof/>
            <w:sz w:val="20"/>
            <w:szCs w:val="20"/>
          </w:rPr>
          <w:tab/>
        </w:r>
        <w:r w:rsidRPr="001C180D">
          <w:rPr>
            <w:rStyle w:val="Hyperlink"/>
            <w:noProof/>
            <w:sz w:val="20"/>
            <w:szCs w:val="20"/>
          </w:rPr>
          <w:t>DESIGN BUILDER'S WARRANTY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_Toc201653582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0BA8959C" w14:textId="308504B2" w:rsidR="001C180D" w:rsidRPr="001C180D" w:rsidRDefault="001C180D">
      <w:pPr>
        <w:pStyle w:val="TOC2"/>
        <w:tabs>
          <w:tab w:val="left" w:pos="960"/>
          <w:tab w:val="right" w:leader="dot" w:pos="9350"/>
        </w:tabs>
        <w:rPr>
          <w:rFonts w:eastAsiaTheme="minorEastAsia"/>
          <w:noProof/>
          <w:sz w:val="20"/>
          <w:szCs w:val="20"/>
        </w:rPr>
      </w:pPr>
      <w:hyperlink w:anchor="_Toc201653583" w:history="1">
        <w:r w:rsidRPr="001C180D">
          <w:rPr>
            <w:rStyle w:val="Hyperlink"/>
            <w:noProof/>
            <w:sz w:val="20"/>
            <w:szCs w:val="20"/>
          </w:rPr>
          <w:t>3.5.</w:t>
        </w:r>
        <w:r w:rsidRPr="001C180D">
          <w:rPr>
            <w:rFonts w:eastAsiaTheme="minorEastAsia"/>
            <w:noProof/>
            <w:sz w:val="20"/>
            <w:szCs w:val="20"/>
          </w:rPr>
          <w:tab/>
        </w:r>
        <w:r w:rsidRPr="001C180D">
          <w:rPr>
            <w:rStyle w:val="Hyperlink"/>
            <w:noProof/>
            <w:sz w:val="20"/>
            <w:szCs w:val="20"/>
          </w:rPr>
          <w:t>TAXES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_Toc201653583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5D8035E5" w14:textId="1B059D10" w:rsidR="001C180D" w:rsidRPr="001C180D" w:rsidRDefault="001C180D">
      <w:pPr>
        <w:pStyle w:val="TOC2"/>
        <w:tabs>
          <w:tab w:val="left" w:pos="960"/>
          <w:tab w:val="right" w:leader="dot" w:pos="9350"/>
        </w:tabs>
        <w:rPr>
          <w:rFonts w:eastAsiaTheme="minorEastAsia"/>
          <w:noProof/>
          <w:sz w:val="20"/>
          <w:szCs w:val="20"/>
        </w:rPr>
      </w:pPr>
      <w:hyperlink w:anchor="_Toc201653584" w:history="1">
        <w:r w:rsidRPr="001C180D">
          <w:rPr>
            <w:rStyle w:val="Hyperlink"/>
            <w:noProof/>
            <w:sz w:val="20"/>
            <w:szCs w:val="20"/>
          </w:rPr>
          <w:t>3.6.</w:t>
        </w:r>
        <w:r w:rsidRPr="001C180D">
          <w:rPr>
            <w:rFonts w:eastAsiaTheme="minorEastAsia"/>
            <w:noProof/>
            <w:sz w:val="20"/>
            <w:szCs w:val="20"/>
          </w:rPr>
          <w:tab/>
        </w:r>
        <w:r w:rsidRPr="001C180D">
          <w:rPr>
            <w:rStyle w:val="Hyperlink"/>
            <w:noProof/>
            <w:sz w:val="20"/>
            <w:szCs w:val="20"/>
          </w:rPr>
          <w:t>PERMITS, FEES, AND NOTICES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_Toc201653584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1AA08330" w14:textId="7025AEF8" w:rsidR="001C180D" w:rsidRPr="001C180D" w:rsidRDefault="001C180D">
      <w:pPr>
        <w:pStyle w:val="TOC2"/>
        <w:tabs>
          <w:tab w:val="left" w:pos="960"/>
          <w:tab w:val="right" w:leader="dot" w:pos="9350"/>
        </w:tabs>
        <w:rPr>
          <w:rFonts w:eastAsiaTheme="minorEastAsia"/>
          <w:noProof/>
          <w:sz w:val="20"/>
          <w:szCs w:val="20"/>
        </w:rPr>
      </w:pPr>
      <w:hyperlink w:anchor="_Toc201653585" w:history="1">
        <w:r w:rsidRPr="001C180D">
          <w:rPr>
            <w:rStyle w:val="Hyperlink"/>
            <w:noProof/>
            <w:sz w:val="20"/>
            <w:szCs w:val="20"/>
          </w:rPr>
          <w:t>3.7.</w:t>
        </w:r>
        <w:r w:rsidRPr="001C180D">
          <w:rPr>
            <w:rFonts w:eastAsiaTheme="minorEastAsia"/>
            <w:noProof/>
            <w:sz w:val="20"/>
            <w:szCs w:val="20"/>
          </w:rPr>
          <w:tab/>
        </w:r>
        <w:r w:rsidRPr="001C180D">
          <w:rPr>
            <w:rStyle w:val="Hyperlink"/>
            <w:noProof/>
            <w:sz w:val="20"/>
            <w:szCs w:val="20"/>
          </w:rPr>
          <w:t>APPLICABLE CODE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_Toc201653585 \h </w:instrText>
        </w:r>
        <w:r w:rsidRPr="001C180D">
          <w:rPr>
            <w:noProof/>
            <w:webHidden/>
            <w:sz w:val="20"/>
            <w:szCs w:val="20"/>
          </w:rPr>
        </w:r>
        <w:r w:rsidRPr="001C180D">
          <w:rPr>
            <w:noProof/>
            <w:webHidden/>
            <w:sz w:val="20"/>
            <w:szCs w:val="20"/>
          </w:rPr>
          <w:fldChar w:fldCharType="separate"/>
        </w:r>
        <w:r w:rsidR="006F4726">
          <w:rPr>
            <w:noProof/>
            <w:webHidden/>
            <w:sz w:val="20"/>
            <w:szCs w:val="20"/>
          </w:rPr>
          <w:t>14</w:t>
        </w:r>
        <w:r w:rsidRPr="001C180D">
          <w:rPr>
            <w:noProof/>
            <w:webHidden/>
            <w:sz w:val="20"/>
            <w:szCs w:val="20"/>
          </w:rPr>
          <w:fldChar w:fldCharType="end"/>
        </w:r>
      </w:hyperlink>
    </w:p>
    <w:p w14:paraId="1AD5789E" w14:textId="117DD22B" w:rsidR="001C180D" w:rsidRPr="001C180D" w:rsidRDefault="001C180D">
      <w:pPr>
        <w:pStyle w:val="TOC2"/>
        <w:tabs>
          <w:tab w:val="left" w:pos="960"/>
          <w:tab w:val="right" w:leader="dot" w:pos="9350"/>
        </w:tabs>
        <w:rPr>
          <w:rFonts w:eastAsiaTheme="minorEastAsia"/>
          <w:noProof/>
          <w:sz w:val="20"/>
          <w:szCs w:val="20"/>
        </w:rPr>
      </w:pPr>
      <w:hyperlink w:anchor="_Toc201653586" w:history="1">
        <w:r w:rsidRPr="001C180D">
          <w:rPr>
            <w:rStyle w:val="Hyperlink"/>
            <w:noProof/>
            <w:sz w:val="20"/>
            <w:szCs w:val="20"/>
          </w:rPr>
          <w:t>3.8.</w:t>
        </w:r>
        <w:r w:rsidRPr="001C180D">
          <w:rPr>
            <w:rFonts w:eastAsiaTheme="minorEastAsia"/>
            <w:noProof/>
            <w:sz w:val="20"/>
            <w:szCs w:val="20"/>
          </w:rPr>
          <w:tab/>
        </w:r>
        <w:r w:rsidRPr="001C180D">
          <w:rPr>
            <w:rStyle w:val="Hyperlink"/>
            <w:noProof/>
            <w:sz w:val="20"/>
            <w:szCs w:val="20"/>
          </w:rPr>
          <w:t>KEY PERSONNEL</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_Toc201653586 \h </w:instrText>
        </w:r>
        <w:r w:rsidRPr="001C180D">
          <w:rPr>
            <w:noProof/>
            <w:webHidden/>
            <w:sz w:val="20"/>
            <w:szCs w:val="20"/>
          </w:rPr>
        </w:r>
        <w:r w:rsidRPr="001C180D">
          <w:rPr>
            <w:noProof/>
            <w:webHidden/>
            <w:sz w:val="20"/>
            <w:szCs w:val="20"/>
          </w:rPr>
          <w:fldChar w:fldCharType="separate"/>
        </w:r>
        <w:r w:rsidR="006F4726">
          <w:rPr>
            <w:noProof/>
            <w:webHidden/>
            <w:sz w:val="20"/>
            <w:szCs w:val="20"/>
          </w:rPr>
          <w:t>15</w:t>
        </w:r>
        <w:r w:rsidRPr="001C180D">
          <w:rPr>
            <w:noProof/>
            <w:webHidden/>
            <w:sz w:val="20"/>
            <w:szCs w:val="20"/>
          </w:rPr>
          <w:fldChar w:fldCharType="end"/>
        </w:r>
      </w:hyperlink>
    </w:p>
    <w:p w14:paraId="0A811760" w14:textId="0DD9A48C" w:rsidR="001C180D" w:rsidRPr="001C180D" w:rsidRDefault="001C180D">
      <w:pPr>
        <w:pStyle w:val="TOC2"/>
        <w:tabs>
          <w:tab w:val="left" w:pos="960"/>
          <w:tab w:val="right" w:leader="dot" w:pos="9350"/>
        </w:tabs>
        <w:rPr>
          <w:rFonts w:eastAsiaTheme="minorEastAsia"/>
          <w:noProof/>
          <w:sz w:val="20"/>
          <w:szCs w:val="20"/>
        </w:rPr>
      </w:pPr>
      <w:hyperlink w:anchor="_Toc201653587" w:history="1">
        <w:r w:rsidRPr="001C180D">
          <w:rPr>
            <w:rStyle w:val="Hyperlink"/>
            <w:noProof/>
            <w:sz w:val="20"/>
            <w:szCs w:val="20"/>
          </w:rPr>
          <w:t>3.9.</w:t>
        </w:r>
        <w:r w:rsidRPr="001C180D">
          <w:rPr>
            <w:rFonts w:eastAsiaTheme="minorEastAsia"/>
            <w:noProof/>
            <w:sz w:val="20"/>
            <w:szCs w:val="20"/>
          </w:rPr>
          <w:tab/>
        </w:r>
        <w:r w:rsidRPr="001C180D">
          <w:rPr>
            <w:rStyle w:val="Hyperlink"/>
            <w:noProof/>
            <w:sz w:val="20"/>
            <w:szCs w:val="20"/>
          </w:rPr>
          <w:t>DESIGN AND CONSTRUCTION PROCEDURES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_Toc201653587 \h </w:instrText>
        </w:r>
        <w:r w:rsidRPr="001C180D">
          <w:rPr>
            <w:noProof/>
            <w:webHidden/>
            <w:sz w:val="20"/>
            <w:szCs w:val="20"/>
          </w:rPr>
        </w:r>
        <w:r w:rsidRPr="001C180D">
          <w:rPr>
            <w:noProof/>
            <w:webHidden/>
            <w:sz w:val="20"/>
            <w:szCs w:val="20"/>
          </w:rPr>
          <w:fldChar w:fldCharType="separate"/>
        </w:r>
        <w:r w:rsidR="006F4726">
          <w:rPr>
            <w:noProof/>
            <w:webHidden/>
            <w:sz w:val="20"/>
            <w:szCs w:val="20"/>
          </w:rPr>
          <w:t>16</w:t>
        </w:r>
        <w:r w:rsidRPr="001C180D">
          <w:rPr>
            <w:noProof/>
            <w:webHidden/>
            <w:sz w:val="20"/>
            <w:szCs w:val="20"/>
          </w:rPr>
          <w:fldChar w:fldCharType="end"/>
        </w:r>
      </w:hyperlink>
    </w:p>
    <w:p w14:paraId="156A666A" w14:textId="749CA132" w:rsidR="001C180D" w:rsidRPr="001C180D" w:rsidRDefault="001C180D">
      <w:pPr>
        <w:pStyle w:val="TOC2"/>
        <w:tabs>
          <w:tab w:val="left" w:pos="1200"/>
          <w:tab w:val="right" w:leader="dot" w:pos="9350"/>
        </w:tabs>
        <w:rPr>
          <w:rFonts w:eastAsiaTheme="minorEastAsia"/>
          <w:noProof/>
          <w:sz w:val="20"/>
          <w:szCs w:val="20"/>
        </w:rPr>
      </w:pPr>
      <w:hyperlink w:anchor="_Toc201653588" w:history="1">
        <w:r w:rsidRPr="001C180D">
          <w:rPr>
            <w:rStyle w:val="Hyperlink"/>
            <w:noProof/>
            <w:sz w:val="20"/>
            <w:szCs w:val="20"/>
          </w:rPr>
          <w:t>3.10.</w:t>
        </w:r>
        <w:r w:rsidRPr="001C180D">
          <w:rPr>
            <w:rFonts w:eastAsiaTheme="minorEastAsia"/>
            <w:noProof/>
            <w:sz w:val="20"/>
            <w:szCs w:val="20"/>
          </w:rPr>
          <w:tab/>
        </w:r>
        <w:r w:rsidRPr="001C180D">
          <w:rPr>
            <w:rStyle w:val="Hyperlink"/>
            <w:noProof/>
            <w:sz w:val="20"/>
            <w:szCs w:val="20"/>
          </w:rPr>
          <w:t>MONTHLY REPORTS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_Toc201653588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DE7AE40" w14:textId="418F982B" w:rsidR="001C180D" w:rsidRPr="001C180D" w:rsidRDefault="001C180D">
      <w:pPr>
        <w:pStyle w:val="TOC2"/>
        <w:tabs>
          <w:tab w:val="left" w:pos="1200"/>
          <w:tab w:val="right" w:leader="dot" w:pos="9350"/>
        </w:tabs>
        <w:rPr>
          <w:rFonts w:eastAsiaTheme="minorEastAsia"/>
          <w:noProof/>
          <w:sz w:val="20"/>
          <w:szCs w:val="20"/>
        </w:rPr>
      </w:pPr>
      <w:hyperlink w:anchor="_Toc201653589" w:history="1">
        <w:r w:rsidRPr="001C180D">
          <w:rPr>
            <w:rStyle w:val="Hyperlink"/>
            <w:noProof/>
            <w:sz w:val="20"/>
            <w:szCs w:val="20"/>
          </w:rPr>
          <w:t>3.11.</w:t>
        </w:r>
        <w:r w:rsidRPr="001C180D">
          <w:rPr>
            <w:rFonts w:eastAsiaTheme="minorEastAsia"/>
            <w:noProof/>
            <w:sz w:val="20"/>
            <w:szCs w:val="20"/>
          </w:rPr>
          <w:tab/>
        </w:r>
        <w:r w:rsidRPr="001C180D">
          <w:rPr>
            <w:rStyle w:val="Hyperlink"/>
            <w:noProof/>
            <w:sz w:val="20"/>
            <w:szCs w:val="20"/>
          </w:rPr>
          <w:t>OTHER REPORTS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_Toc201653589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C149A81" w14:textId="21DBD6E1" w:rsidR="001C180D" w:rsidRPr="001C180D" w:rsidRDefault="001C180D">
      <w:pPr>
        <w:pStyle w:val="TOC2"/>
        <w:tabs>
          <w:tab w:val="left" w:pos="1200"/>
          <w:tab w:val="right" w:leader="dot" w:pos="9350"/>
        </w:tabs>
        <w:rPr>
          <w:rFonts w:eastAsiaTheme="minorEastAsia"/>
          <w:noProof/>
          <w:sz w:val="20"/>
          <w:szCs w:val="20"/>
        </w:rPr>
      </w:pPr>
      <w:hyperlink w:anchor="_Toc201653590" w:history="1">
        <w:r w:rsidRPr="001C180D">
          <w:rPr>
            <w:rStyle w:val="Hyperlink"/>
            <w:noProof/>
            <w:sz w:val="20"/>
            <w:szCs w:val="20"/>
          </w:rPr>
          <w:t>3.12.</w:t>
        </w:r>
        <w:r w:rsidRPr="001C180D">
          <w:rPr>
            <w:rFonts w:eastAsiaTheme="minorEastAsia"/>
            <w:noProof/>
            <w:sz w:val="20"/>
            <w:szCs w:val="20"/>
          </w:rPr>
          <w:tab/>
        </w:r>
        <w:r w:rsidRPr="001C180D">
          <w:rPr>
            <w:rStyle w:val="Hyperlink"/>
            <w:noProof/>
            <w:sz w:val="20"/>
            <w:szCs w:val="20"/>
          </w:rPr>
          <w:t>NOTICES OF LABOR DISPUTE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_Toc201653590 \h </w:instrText>
        </w:r>
        <w:r w:rsidRPr="001C180D">
          <w:rPr>
            <w:noProof/>
            <w:webHidden/>
            <w:sz w:val="20"/>
            <w:szCs w:val="20"/>
          </w:rPr>
        </w:r>
        <w:r w:rsidRPr="001C180D">
          <w:rPr>
            <w:noProof/>
            <w:webHidden/>
            <w:sz w:val="20"/>
            <w:szCs w:val="20"/>
          </w:rPr>
          <w:fldChar w:fldCharType="separate"/>
        </w:r>
        <w:r w:rsidR="006F4726">
          <w:rPr>
            <w:noProof/>
            <w:webHidden/>
            <w:sz w:val="20"/>
            <w:szCs w:val="20"/>
          </w:rPr>
          <w:t>18</w:t>
        </w:r>
        <w:r w:rsidRPr="001C180D">
          <w:rPr>
            <w:noProof/>
            <w:webHidden/>
            <w:sz w:val="20"/>
            <w:szCs w:val="20"/>
          </w:rPr>
          <w:fldChar w:fldCharType="end"/>
        </w:r>
      </w:hyperlink>
    </w:p>
    <w:p w14:paraId="2D7804C1" w14:textId="150A332C" w:rsidR="001C180D" w:rsidRPr="001C180D" w:rsidRDefault="001C180D">
      <w:pPr>
        <w:pStyle w:val="TOC2"/>
        <w:tabs>
          <w:tab w:val="left" w:pos="1200"/>
          <w:tab w:val="right" w:leader="dot" w:pos="9350"/>
        </w:tabs>
        <w:rPr>
          <w:rFonts w:eastAsiaTheme="minorEastAsia"/>
          <w:noProof/>
          <w:sz w:val="20"/>
          <w:szCs w:val="20"/>
        </w:rPr>
      </w:pPr>
      <w:hyperlink w:anchor="_Toc201653591" w:history="1">
        <w:r w:rsidRPr="001C180D">
          <w:rPr>
            <w:rStyle w:val="Hyperlink"/>
            <w:noProof/>
            <w:sz w:val="20"/>
            <w:szCs w:val="20"/>
          </w:rPr>
          <w:t>3.13.</w:t>
        </w:r>
        <w:r w:rsidRPr="001C180D">
          <w:rPr>
            <w:rFonts w:eastAsiaTheme="minorEastAsia"/>
            <w:noProof/>
            <w:sz w:val="20"/>
            <w:szCs w:val="20"/>
          </w:rPr>
          <w:tab/>
        </w:r>
        <w:r w:rsidRPr="001C180D">
          <w:rPr>
            <w:rStyle w:val="Hyperlink"/>
            <w:noProof/>
            <w:sz w:val="20"/>
            <w:szCs w:val="20"/>
          </w:rPr>
          <w:t>Guarantee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_Toc201653591 \h </w:instrText>
        </w:r>
        <w:r w:rsidRPr="001C180D">
          <w:rPr>
            <w:noProof/>
            <w:webHidden/>
            <w:sz w:val="20"/>
            <w:szCs w:val="20"/>
          </w:rPr>
        </w:r>
        <w:r w:rsidRPr="001C180D">
          <w:rPr>
            <w:noProof/>
            <w:webHidden/>
            <w:sz w:val="20"/>
            <w:szCs w:val="20"/>
          </w:rPr>
          <w:fldChar w:fldCharType="separate"/>
        </w:r>
        <w:r w:rsidR="006F4726">
          <w:rPr>
            <w:noProof/>
            <w:webHidden/>
            <w:sz w:val="20"/>
            <w:szCs w:val="20"/>
          </w:rPr>
          <w:t>19</w:t>
        </w:r>
        <w:r w:rsidRPr="001C180D">
          <w:rPr>
            <w:noProof/>
            <w:webHidden/>
            <w:sz w:val="20"/>
            <w:szCs w:val="20"/>
          </w:rPr>
          <w:fldChar w:fldCharType="end"/>
        </w:r>
      </w:hyperlink>
    </w:p>
    <w:p w14:paraId="705B3B4C" w14:textId="383A0649" w:rsidR="001C180D" w:rsidRPr="001C180D" w:rsidRDefault="001C180D">
      <w:pPr>
        <w:pStyle w:val="TOC2"/>
        <w:tabs>
          <w:tab w:val="left" w:pos="1200"/>
          <w:tab w:val="right" w:leader="dot" w:pos="9350"/>
        </w:tabs>
        <w:rPr>
          <w:rFonts w:eastAsiaTheme="minorEastAsia"/>
          <w:noProof/>
          <w:sz w:val="20"/>
          <w:szCs w:val="20"/>
        </w:rPr>
      </w:pPr>
      <w:hyperlink w:anchor="_Toc201653592" w:history="1">
        <w:r w:rsidRPr="001C180D">
          <w:rPr>
            <w:rStyle w:val="Hyperlink"/>
            <w:noProof/>
            <w:sz w:val="20"/>
            <w:szCs w:val="20"/>
          </w:rPr>
          <w:t>3.14.</w:t>
        </w:r>
        <w:r w:rsidRPr="001C180D">
          <w:rPr>
            <w:rFonts w:eastAsiaTheme="minorEastAsia"/>
            <w:noProof/>
            <w:sz w:val="20"/>
            <w:szCs w:val="20"/>
          </w:rPr>
          <w:tab/>
        </w:r>
        <w:r w:rsidRPr="001C180D">
          <w:rPr>
            <w:rStyle w:val="Hyperlink"/>
            <w:noProof/>
            <w:sz w:val="20"/>
            <w:szCs w:val="20"/>
          </w:rPr>
          <w:t>SCHEDULES REQUIRED OF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_Toc201653592 \h </w:instrText>
        </w:r>
        <w:r w:rsidRPr="001C180D">
          <w:rPr>
            <w:noProof/>
            <w:webHidden/>
            <w:sz w:val="20"/>
            <w:szCs w:val="20"/>
          </w:rPr>
        </w:r>
        <w:r w:rsidRPr="001C180D">
          <w:rPr>
            <w:noProof/>
            <w:webHidden/>
            <w:sz w:val="20"/>
            <w:szCs w:val="20"/>
          </w:rPr>
          <w:fldChar w:fldCharType="separate"/>
        </w:r>
        <w:r w:rsidR="006F4726">
          <w:rPr>
            <w:noProof/>
            <w:webHidden/>
            <w:sz w:val="20"/>
            <w:szCs w:val="20"/>
          </w:rPr>
          <w:t>19</w:t>
        </w:r>
        <w:r w:rsidRPr="001C180D">
          <w:rPr>
            <w:noProof/>
            <w:webHidden/>
            <w:sz w:val="20"/>
            <w:szCs w:val="20"/>
          </w:rPr>
          <w:fldChar w:fldCharType="end"/>
        </w:r>
      </w:hyperlink>
    </w:p>
    <w:p w14:paraId="76FED4FB" w14:textId="60C373C6" w:rsidR="001C180D" w:rsidRPr="001C180D" w:rsidRDefault="001C180D">
      <w:pPr>
        <w:pStyle w:val="TOC2"/>
        <w:tabs>
          <w:tab w:val="left" w:pos="1200"/>
          <w:tab w:val="right" w:leader="dot" w:pos="9350"/>
        </w:tabs>
        <w:rPr>
          <w:rFonts w:eastAsiaTheme="minorEastAsia"/>
          <w:noProof/>
          <w:sz w:val="20"/>
          <w:szCs w:val="20"/>
        </w:rPr>
      </w:pPr>
      <w:hyperlink w:anchor="_Toc201653593" w:history="1">
        <w:r w:rsidRPr="001C180D">
          <w:rPr>
            <w:rStyle w:val="Hyperlink"/>
            <w:noProof/>
            <w:sz w:val="20"/>
            <w:szCs w:val="20"/>
          </w:rPr>
          <w:t>3.15.</w:t>
        </w:r>
        <w:r w:rsidRPr="001C180D">
          <w:rPr>
            <w:rFonts w:eastAsiaTheme="minorEastAsia"/>
            <w:noProof/>
            <w:sz w:val="20"/>
            <w:szCs w:val="20"/>
          </w:rPr>
          <w:tab/>
        </w:r>
        <w:r w:rsidRPr="001C180D">
          <w:rPr>
            <w:rStyle w:val="Hyperlink"/>
            <w:noProof/>
            <w:sz w:val="20"/>
            <w:szCs w:val="20"/>
          </w:rPr>
          <w:t>AS-BUILT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_Toc201653593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293DA37C" w14:textId="42ADED3D" w:rsidR="001C180D" w:rsidRPr="001C180D" w:rsidRDefault="001C180D">
      <w:pPr>
        <w:pStyle w:val="TOC2"/>
        <w:tabs>
          <w:tab w:val="left" w:pos="1200"/>
          <w:tab w:val="right" w:leader="dot" w:pos="9350"/>
        </w:tabs>
        <w:rPr>
          <w:rFonts w:eastAsiaTheme="minorEastAsia"/>
          <w:noProof/>
          <w:sz w:val="20"/>
          <w:szCs w:val="20"/>
        </w:rPr>
      </w:pPr>
      <w:hyperlink w:anchor="_Toc201653594" w:history="1">
        <w:r w:rsidRPr="001C180D">
          <w:rPr>
            <w:rStyle w:val="Hyperlink"/>
            <w:noProof/>
            <w:sz w:val="20"/>
            <w:szCs w:val="20"/>
          </w:rPr>
          <w:t>3.16.</w:t>
        </w:r>
        <w:r w:rsidRPr="001C180D">
          <w:rPr>
            <w:rFonts w:eastAsiaTheme="minorEastAsia"/>
            <w:noProof/>
            <w:sz w:val="20"/>
            <w:szCs w:val="20"/>
          </w:rPr>
          <w:tab/>
        </w:r>
        <w:r w:rsidRPr="001C180D">
          <w:rPr>
            <w:rStyle w:val="Hyperlink"/>
            <w:noProof/>
            <w:sz w:val="20"/>
            <w:szCs w:val="20"/>
          </w:rPr>
          <w:t>DOCUMENTS AND SAMPLES AT PROJECT SITE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_Toc201653594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3CB5A117" w14:textId="729BC7A6" w:rsidR="001C180D" w:rsidRPr="001C180D" w:rsidRDefault="001C180D">
      <w:pPr>
        <w:pStyle w:val="TOC2"/>
        <w:tabs>
          <w:tab w:val="left" w:pos="1200"/>
          <w:tab w:val="right" w:leader="dot" w:pos="9350"/>
        </w:tabs>
        <w:rPr>
          <w:rFonts w:eastAsiaTheme="minorEastAsia"/>
          <w:noProof/>
          <w:sz w:val="20"/>
          <w:szCs w:val="20"/>
        </w:rPr>
      </w:pPr>
      <w:hyperlink w:anchor="_Toc201653595" w:history="1">
        <w:r w:rsidRPr="001C180D">
          <w:rPr>
            <w:rStyle w:val="Hyperlink"/>
            <w:noProof/>
            <w:sz w:val="20"/>
            <w:szCs w:val="20"/>
          </w:rPr>
          <w:t>3.17.</w:t>
        </w:r>
        <w:r w:rsidRPr="001C180D">
          <w:rPr>
            <w:rFonts w:eastAsiaTheme="minorEastAsia"/>
            <w:noProof/>
            <w:sz w:val="20"/>
            <w:szCs w:val="20"/>
          </w:rPr>
          <w:tab/>
        </w:r>
        <w:r w:rsidRPr="001C180D">
          <w:rPr>
            <w:rStyle w:val="Hyperlink"/>
            <w:noProof/>
            <w:sz w:val="20"/>
            <w:szCs w:val="20"/>
          </w:rPr>
          <w:t>SHOP DRAWINGS, PRODUCT DATA, SAMPLES, AND ENVIRONMENTAL PRODUCT DECLARATIONS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_Toc201653595 \h </w:instrText>
        </w:r>
        <w:r w:rsidRPr="001C180D">
          <w:rPr>
            <w:noProof/>
            <w:webHidden/>
            <w:sz w:val="20"/>
            <w:szCs w:val="20"/>
          </w:rPr>
        </w:r>
        <w:r w:rsidRPr="001C180D">
          <w:rPr>
            <w:noProof/>
            <w:webHidden/>
            <w:sz w:val="20"/>
            <w:szCs w:val="20"/>
          </w:rPr>
          <w:fldChar w:fldCharType="separate"/>
        </w:r>
        <w:r w:rsidR="006F4726">
          <w:rPr>
            <w:noProof/>
            <w:webHidden/>
            <w:sz w:val="20"/>
            <w:szCs w:val="20"/>
          </w:rPr>
          <w:t>21</w:t>
        </w:r>
        <w:r w:rsidRPr="001C180D">
          <w:rPr>
            <w:noProof/>
            <w:webHidden/>
            <w:sz w:val="20"/>
            <w:szCs w:val="20"/>
          </w:rPr>
          <w:fldChar w:fldCharType="end"/>
        </w:r>
      </w:hyperlink>
    </w:p>
    <w:p w14:paraId="1EF1CF6A" w14:textId="7AE2023E" w:rsidR="001C180D" w:rsidRPr="001C180D" w:rsidRDefault="001C180D">
      <w:pPr>
        <w:pStyle w:val="TOC2"/>
        <w:tabs>
          <w:tab w:val="left" w:pos="1200"/>
          <w:tab w:val="right" w:leader="dot" w:pos="9350"/>
        </w:tabs>
        <w:rPr>
          <w:rFonts w:eastAsiaTheme="minorEastAsia"/>
          <w:noProof/>
          <w:sz w:val="20"/>
          <w:szCs w:val="20"/>
        </w:rPr>
      </w:pPr>
      <w:hyperlink w:anchor="_Toc201653596" w:history="1">
        <w:r w:rsidRPr="001C180D">
          <w:rPr>
            <w:rStyle w:val="Hyperlink"/>
            <w:noProof/>
            <w:sz w:val="20"/>
            <w:szCs w:val="20"/>
          </w:rPr>
          <w:t>3.18.</w:t>
        </w:r>
        <w:r w:rsidRPr="001C180D">
          <w:rPr>
            <w:rFonts w:eastAsiaTheme="minorEastAsia"/>
            <w:noProof/>
            <w:sz w:val="20"/>
            <w:szCs w:val="20"/>
          </w:rPr>
          <w:tab/>
        </w:r>
        <w:r w:rsidRPr="001C180D">
          <w:rPr>
            <w:rStyle w:val="Hyperlink"/>
            <w:noProof/>
            <w:sz w:val="20"/>
            <w:szCs w:val="20"/>
          </w:rPr>
          <w:t>USE OF SITE AND CLEAN UP</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_Toc201653596 \h </w:instrText>
        </w:r>
        <w:r w:rsidRPr="001C180D">
          <w:rPr>
            <w:noProof/>
            <w:webHidden/>
            <w:sz w:val="20"/>
            <w:szCs w:val="20"/>
          </w:rPr>
        </w:r>
        <w:r w:rsidRPr="001C180D">
          <w:rPr>
            <w:noProof/>
            <w:webHidden/>
            <w:sz w:val="20"/>
            <w:szCs w:val="20"/>
          </w:rPr>
          <w:fldChar w:fldCharType="separate"/>
        </w:r>
        <w:r w:rsidR="006F4726">
          <w:rPr>
            <w:noProof/>
            <w:webHidden/>
            <w:sz w:val="20"/>
            <w:szCs w:val="20"/>
          </w:rPr>
          <w:t>22</w:t>
        </w:r>
        <w:r w:rsidRPr="001C180D">
          <w:rPr>
            <w:noProof/>
            <w:webHidden/>
            <w:sz w:val="20"/>
            <w:szCs w:val="20"/>
          </w:rPr>
          <w:fldChar w:fldCharType="end"/>
        </w:r>
      </w:hyperlink>
    </w:p>
    <w:p w14:paraId="3DAEEA1A" w14:textId="63680B76" w:rsidR="001C180D" w:rsidRPr="001C180D" w:rsidRDefault="001C180D">
      <w:pPr>
        <w:pStyle w:val="TOC2"/>
        <w:tabs>
          <w:tab w:val="left" w:pos="1200"/>
          <w:tab w:val="right" w:leader="dot" w:pos="9350"/>
        </w:tabs>
        <w:rPr>
          <w:rFonts w:eastAsiaTheme="minorEastAsia"/>
          <w:noProof/>
          <w:sz w:val="20"/>
          <w:szCs w:val="20"/>
        </w:rPr>
      </w:pPr>
      <w:hyperlink w:anchor="_Toc201653597" w:history="1">
        <w:r w:rsidRPr="001C180D">
          <w:rPr>
            <w:rStyle w:val="Hyperlink"/>
            <w:noProof/>
            <w:sz w:val="20"/>
            <w:szCs w:val="20"/>
          </w:rPr>
          <w:t>3.19.</w:t>
        </w:r>
        <w:r w:rsidRPr="001C180D">
          <w:rPr>
            <w:rFonts w:eastAsiaTheme="minorEastAsia"/>
            <w:noProof/>
            <w:sz w:val="20"/>
            <w:szCs w:val="20"/>
          </w:rPr>
          <w:tab/>
        </w:r>
        <w:r w:rsidRPr="001C180D">
          <w:rPr>
            <w:rStyle w:val="Hyperlink"/>
            <w:noProof/>
            <w:sz w:val="20"/>
            <w:szCs w:val="20"/>
          </w:rPr>
          <w:t>CUTTING, FITTING, AND PATCHING</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_Toc201653597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7A57C40E" w14:textId="15919596" w:rsidR="001C180D" w:rsidRPr="001C180D" w:rsidRDefault="001C180D">
      <w:pPr>
        <w:pStyle w:val="TOC2"/>
        <w:tabs>
          <w:tab w:val="left" w:pos="1200"/>
          <w:tab w:val="right" w:leader="dot" w:pos="9350"/>
        </w:tabs>
        <w:rPr>
          <w:rFonts w:eastAsiaTheme="minorEastAsia"/>
          <w:noProof/>
          <w:sz w:val="20"/>
          <w:szCs w:val="20"/>
        </w:rPr>
      </w:pPr>
      <w:hyperlink w:anchor="_Toc201653598" w:history="1">
        <w:r w:rsidRPr="001C180D">
          <w:rPr>
            <w:rStyle w:val="Hyperlink"/>
            <w:noProof/>
            <w:sz w:val="20"/>
            <w:szCs w:val="20"/>
          </w:rPr>
          <w:t>3.20.</w:t>
        </w:r>
        <w:r w:rsidRPr="001C180D">
          <w:rPr>
            <w:rFonts w:eastAsiaTheme="minorEastAsia"/>
            <w:noProof/>
            <w:sz w:val="20"/>
            <w:szCs w:val="20"/>
          </w:rPr>
          <w:tab/>
        </w:r>
        <w:r w:rsidRPr="001C180D">
          <w:rPr>
            <w:rStyle w:val="Hyperlink"/>
            <w:noProof/>
            <w:sz w:val="20"/>
            <w:szCs w:val="20"/>
          </w:rPr>
          <w:t>ACCESS TO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_Toc201653598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14093A69" w14:textId="3475CE93" w:rsidR="001C180D" w:rsidRPr="001C180D" w:rsidRDefault="001C180D">
      <w:pPr>
        <w:pStyle w:val="TOC2"/>
        <w:tabs>
          <w:tab w:val="left" w:pos="1200"/>
          <w:tab w:val="right" w:leader="dot" w:pos="9350"/>
        </w:tabs>
        <w:rPr>
          <w:rFonts w:eastAsiaTheme="minorEastAsia"/>
          <w:noProof/>
          <w:sz w:val="20"/>
          <w:szCs w:val="20"/>
        </w:rPr>
      </w:pPr>
      <w:hyperlink w:anchor="_Toc201653599" w:history="1">
        <w:r w:rsidRPr="001C180D">
          <w:rPr>
            <w:rStyle w:val="Hyperlink"/>
            <w:noProof/>
            <w:sz w:val="20"/>
            <w:szCs w:val="20"/>
          </w:rPr>
          <w:t>3.21.</w:t>
        </w:r>
        <w:r w:rsidRPr="001C180D">
          <w:rPr>
            <w:rFonts w:eastAsiaTheme="minorEastAsia"/>
            <w:noProof/>
            <w:sz w:val="20"/>
            <w:szCs w:val="20"/>
          </w:rPr>
          <w:tab/>
        </w:r>
        <w:r w:rsidRPr="001C180D">
          <w:rPr>
            <w:rStyle w:val="Hyperlink"/>
            <w:noProof/>
            <w:sz w:val="20"/>
            <w:szCs w:val="20"/>
          </w:rPr>
          <w:t>ROYALTIES AND PATENTS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_Toc201653599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41128238" w14:textId="3DDEE1E1" w:rsidR="001C180D" w:rsidRPr="001C180D" w:rsidRDefault="001C180D">
      <w:pPr>
        <w:pStyle w:val="TOC2"/>
        <w:tabs>
          <w:tab w:val="left" w:pos="1200"/>
          <w:tab w:val="right" w:leader="dot" w:pos="9350"/>
        </w:tabs>
        <w:rPr>
          <w:rFonts w:eastAsiaTheme="minorEastAsia"/>
          <w:noProof/>
          <w:sz w:val="20"/>
          <w:szCs w:val="20"/>
        </w:rPr>
      </w:pPr>
      <w:hyperlink w:anchor="_Toc201653600" w:history="1">
        <w:r w:rsidRPr="001C180D">
          <w:rPr>
            <w:rStyle w:val="Hyperlink"/>
            <w:noProof/>
            <w:sz w:val="20"/>
            <w:szCs w:val="20"/>
          </w:rPr>
          <w:t>3.22.</w:t>
        </w:r>
        <w:r w:rsidRPr="001C180D">
          <w:rPr>
            <w:rFonts w:eastAsiaTheme="minorEastAsia"/>
            <w:noProof/>
            <w:sz w:val="20"/>
            <w:szCs w:val="20"/>
          </w:rPr>
          <w:tab/>
        </w:r>
        <w:r w:rsidRPr="001C180D">
          <w:rPr>
            <w:rStyle w:val="Hyperlink"/>
            <w:noProof/>
            <w:sz w:val="20"/>
            <w:szCs w:val="20"/>
          </w:rPr>
          <w:t>DIFFERING SITE CONDITIONS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_Toc201653600 \h </w:instrText>
        </w:r>
        <w:r w:rsidRPr="001C180D">
          <w:rPr>
            <w:noProof/>
            <w:webHidden/>
            <w:sz w:val="20"/>
            <w:szCs w:val="20"/>
          </w:rPr>
        </w:r>
        <w:r w:rsidRPr="001C180D">
          <w:rPr>
            <w:noProof/>
            <w:webHidden/>
            <w:sz w:val="20"/>
            <w:szCs w:val="20"/>
          </w:rPr>
          <w:fldChar w:fldCharType="separate"/>
        </w:r>
        <w:r w:rsidR="006F4726">
          <w:rPr>
            <w:noProof/>
            <w:webHidden/>
            <w:sz w:val="20"/>
            <w:szCs w:val="20"/>
          </w:rPr>
          <w:t>23</w:t>
        </w:r>
        <w:r w:rsidRPr="001C180D">
          <w:rPr>
            <w:noProof/>
            <w:webHidden/>
            <w:sz w:val="20"/>
            <w:szCs w:val="20"/>
          </w:rPr>
          <w:fldChar w:fldCharType="end"/>
        </w:r>
      </w:hyperlink>
    </w:p>
    <w:p w14:paraId="7E1A8165" w14:textId="07C6363F" w:rsidR="001C180D" w:rsidRPr="001C180D" w:rsidRDefault="001C180D">
      <w:pPr>
        <w:pStyle w:val="TOC2"/>
        <w:tabs>
          <w:tab w:val="left" w:pos="1200"/>
          <w:tab w:val="right" w:leader="dot" w:pos="9350"/>
        </w:tabs>
        <w:rPr>
          <w:rFonts w:eastAsiaTheme="minorEastAsia"/>
          <w:noProof/>
          <w:sz w:val="20"/>
          <w:szCs w:val="20"/>
        </w:rPr>
      </w:pPr>
      <w:hyperlink w:anchor="_Toc201653601" w:history="1">
        <w:r w:rsidRPr="001C180D">
          <w:rPr>
            <w:rStyle w:val="Hyperlink"/>
            <w:noProof/>
            <w:sz w:val="20"/>
            <w:szCs w:val="20"/>
          </w:rPr>
          <w:t>3.23.</w:t>
        </w:r>
        <w:r w:rsidRPr="001C180D">
          <w:rPr>
            <w:rFonts w:eastAsiaTheme="minorEastAsia"/>
            <w:noProof/>
            <w:sz w:val="20"/>
            <w:szCs w:val="20"/>
          </w:rPr>
          <w:tab/>
        </w:r>
        <w:r w:rsidRPr="001C180D">
          <w:rPr>
            <w:rStyle w:val="Hyperlink"/>
            <w:noProof/>
            <w:sz w:val="20"/>
            <w:szCs w:val="20"/>
          </w:rPr>
          <w:t>CONCEALED, UNFORESEEN, OR UNKNOWN CONDITIONS OR EVENTS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_Toc201653601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59E304D6" w14:textId="1DE5EC4E" w:rsidR="001C180D" w:rsidRPr="001C180D" w:rsidRDefault="001C180D">
      <w:pPr>
        <w:pStyle w:val="TOC2"/>
        <w:tabs>
          <w:tab w:val="left" w:pos="1200"/>
          <w:tab w:val="right" w:leader="dot" w:pos="9350"/>
        </w:tabs>
        <w:rPr>
          <w:rFonts w:eastAsiaTheme="minorEastAsia"/>
          <w:noProof/>
          <w:sz w:val="20"/>
          <w:szCs w:val="20"/>
        </w:rPr>
      </w:pPr>
      <w:hyperlink w:anchor="_Toc201653602" w:history="1">
        <w:r w:rsidRPr="001C180D">
          <w:rPr>
            <w:rStyle w:val="Hyperlink"/>
            <w:noProof/>
            <w:sz w:val="20"/>
            <w:szCs w:val="20"/>
          </w:rPr>
          <w:t>3.24.</w:t>
        </w:r>
        <w:r w:rsidRPr="001C180D">
          <w:rPr>
            <w:rFonts w:eastAsiaTheme="minorEastAsia"/>
            <w:noProof/>
            <w:sz w:val="20"/>
            <w:szCs w:val="20"/>
          </w:rPr>
          <w:tab/>
        </w:r>
        <w:r w:rsidRPr="001C180D">
          <w:rPr>
            <w:rStyle w:val="Hyperlink"/>
            <w:noProof/>
            <w:sz w:val="20"/>
            <w:szCs w:val="20"/>
          </w:rPr>
          <w:t>TOXIC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_Toc201653602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753D7D66" w14:textId="186EA549" w:rsidR="001C180D" w:rsidRPr="001C180D" w:rsidRDefault="001C180D">
      <w:pPr>
        <w:pStyle w:val="TOC2"/>
        <w:tabs>
          <w:tab w:val="left" w:pos="1200"/>
          <w:tab w:val="right" w:leader="dot" w:pos="9350"/>
        </w:tabs>
        <w:rPr>
          <w:rFonts w:eastAsiaTheme="minorEastAsia"/>
          <w:noProof/>
          <w:sz w:val="20"/>
          <w:szCs w:val="20"/>
        </w:rPr>
      </w:pPr>
      <w:hyperlink w:anchor="_Toc201653603" w:history="1">
        <w:r w:rsidRPr="001C180D">
          <w:rPr>
            <w:rStyle w:val="Hyperlink"/>
            <w:noProof/>
            <w:sz w:val="20"/>
            <w:szCs w:val="20"/>
          </w:rPr>
          <w:t>3.25.</w:t>
        </w:r>
        <w:r w:rsidRPr="001C180D">
          <w:rPr>
            <w:rFonts w:eastAsiaTheme="minorEastAsia"/>
            <w:noProof/>
            <w:sz w:val="20"/>
            <w:szCs w:val="20"/>
          </w:rPr>
          <w:tab/>
        </w:r>
        <w:r w:rsidRPr="001C180D">
          <w:rPr>
            <w:rStyle w:val="Hyperlink"/>
            <w:noProof/>
            <w:sz w:val="20"/>
            <w:szCs w:val="20"/>
          </w:rPr>
          <w:t>HAZARDOUS MATERIALS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_Toc201653603 \h </w:instrText>
        </w:r>
        <w:r w:rsidRPr="001C180D">
          <w:rPr>
            <w:noProof/>
            <w:webHidden/>
            <w:sz w:val="20"/>
            <w:szCs w:val="20"/>
          </w:rPr>
        </w:r>
        <w:r w:rsidRPr="001C180D">
          <w:rPr>
            <w:noProof/>
            <w:webHidden/>
            <w:sz w:val="20"/>
            <w:szCs w:val="20"/>
          </w:rPr>
          <w:fldChar w:fldCharType="separate"/>
        </w:r>
        <w:r w:rsidR="006F4726">
          <w:rPr>
            <w:noProof/>
            <w:webHidden/>
            <w:sz w:val="20"/>
            <w:szCs w:val="20"/>
          </w:rPr>
          <w:t>24</w:t>
        </w:r>
        <w:r w:rsidRPr="001C180D">
          <w:rPr>
            <w:noProof/>
            <w:webHidden/>
            <w:sz w:val="20"/>
            <w:szCs w:val="20"/>
          </w:rPr>
          <w:fldChar w:fldCharType="end"/>
        </w:r>
      </w:hyperlink>
    </w:p>
    <w:p w14:paraId="5300B554" w14:textId="10FF8D40" w:rsidR="001C180D" w:rsidRPr="001C180D" w:rsidRDefault="001C180D">
      <w:pPr>
        <w:pStyle w:val="TOC2"/>
        <w:tabs>
          <w:tab w:val="left" w:pos="1200"/>
          <w:tab w:val="right" w:leader="dot" w:pos="9350"/>
        </w:tabs>
        <w:rPr>
          <w:rFonts w:eastAsiaTheme="minorEastAsia"/>
          <w:noProof/>
          <w:sz w:val="20"/>
          <w:szCs w:val="20"/>
        </w:rPr>
      </w:pPr>
      <w:hyperlink w:anchor="_Toc201653604" w:history="1">
        <w:r w:rsidRPr="001C180D">
          <w:rPr>
            <w:rStyle w:val="Hyperlink"/>
            <w:noProof/>
            <w:sz w:val="20"/>
            <w:szCs w:val="20"/>
          </w:rPr>
          <w:t>3.26.</w:t>
        </w:r>
        <w:r w:rsidRPr="001C180D">
          <w:rPr>
            <w:rFonts w:eastAsiaTheme="minorEastAsia"/>
            <w:noProof/>
            <w:sz w:val="20"/>
            <w:szCs w:val="20"/>
          </w:rPr>
          <w:tab/>
        </w:r>
        <w:r w:rsidRPr="001C180D">
          <w:rPr>
            <w:rStyle w:val="Hyperlink"/>
            <w:noProof/>
            <w:sz w:val="20"/>
            <w:szCs w:val="20"/>
          </w:rPr>
          <w:t>INFORMATION AVAILABLE TO BIDDERS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_Toc201653604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5D393A58" w14:textId="08C398B1" w:rsidR="001C180D" w:rsidRPr="001C180D" w:rsidRDefault="001C180D">
      <w:pPr>
        <w:pStyle w:val="TOC2"/>
        <w:tabs>
          <w:tab w:val="left" w:pos="1200"/>
          <w:tab w:val="right" w:leader="dot" w:pos="9350"/>
        </w:tabs>
        <w:rPr>
          <w:rFonts w:eastAsiaTheme="minorEastAsia"/>
          <w:noProof/>
          <w:sz w:val="20"/>
          <w:szCs w:val="20"/>
        </w:rPr>
      </w:pPr>
      <w:hyperlink w:anchor="_Toc201653605" w:history="1">
        <w:r w:rsidRPr="001C180D">
          <w:rPr>
            <w:rStyle w:val="Hyperlink"/>
            <w:noProof/>
            <w:sz w:val="20"/>
            <w:szCs w:val="20"/>
          </w:rPr>
          <w:t>3.27.</w:t>
        </w:r>
        <w:r w:rsidRPr="001C180D">
          <w:rPr>
            <w:rFonts w:eastAsiaTheme="minorEastAsia"/>
            <w:noProof/>
            <w:sz w:val="20"/>
            <w:szCs w:val="20"/>
          </w:rPr>
          <w:tab/>
        </w:r>
        <w:r w:rsidRPr="001C180D">
          <w:rPr>
            <w:rStyle w:val="Hyperlink"/>
            <w:noProof/>
            <w:sz w:val="20"/>
            <w:szCs w:val="20"/>
          </w:rPr>
          <w:t>LIABILITY FOR AND REPAIR OF DAMAGED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_Toc201653605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77803235" w14:textId="1D37C9A2" w:rsidR="001C180D" w:rsidRPr="001C180D" w:rsidRDefault="001C180D">
      <w:pPr>
        <w:pStyle w:val="TOC2"/>
        <w:tabs>
          <w:tab w:val="left" w:pos="1200"/>
          <w:tab w:val="right" w:leader="dot" w:pos="9350"/>
        </w:tabs>
        <w:rPr>
          <w:rFonts w:eastAsiaTheme="minorEastAsia"/>
          <w:noProof/>
          <w:sz w:val="20"/>
          <w:szCs w:val="20"/>
        </w:rPr>
      </w:pPr>
      <w:hyperlink w:anchor="_Toc201653606" w:history="1">
        <w:r w:rsidRPr="001C180D">
          <w:rPr>
            <w:rStyle w:val="Hyperlink"/>
            <w:noProof/>
            <w:sz w:val="20"/>
            <w:szCs w:val="20"/>
          </w:rPr>
          <w:t>3.28.</w:t>
        </w:r>
        <w:r w:rsidRPr="001C180D">
          <w:rPr>
            <w:rFonts w:eastAsiaTheme="minorEastAsia"/>
            <w:noProof/>
            <w:sz w:val="20"/>
            <w:szCs w:val="20"/>
          </w:rPr>
          <w:tab/>
        </w:r>
        <w:r w:rsidRPr="001C180D">
          <w:rPr>
            <w:rStyle w:val="Hyperlink"/>
            <w:noProof/>
            <w:sz w:val="20"/>
            <w:szCs w:val="20"/>
          </w:rPr>
          <w:t>INDEMNIFICATION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_Toc201653606 \h </w:instrText>
        </w:r>
        <w:r w:rsidRPr="001C180D">
          <w:rPr>
            <w:noProof/>
            <w:webHidden/>
            <w:sz w:val="20"/>
            <w:szCs w:val="20"/>
          </w:rPr>
        </w:r>
        <w:r w:rsidRPr="001C180D">
          <w:rPr>
            <w:noProof/>
            <w:webHidden/>
            <w:sz w:val="20"/>
            <w:szCs w:val="20"/>
          </w:rPr>
          <w:fldChar w:fldCharType="separate"/>
        </w:r>
        <w:r w:rsidR="006F4726">
          <w:rPr>
            <w:noProof/>
            <w:webHidden/>
            <w:sz w:val="20"/>
            <w:szCs w:val="20"/>
          </w:rPr>
          <w:t>25</w:t>
        </w:r>
        <w:r w:rsidRPr="001C180D">
          <w:rPr>
            <w:noProof/>
            <w:webHidden/>
            <w:sz w:val="20"/>
            <w:szCs w:val="20"/>
          </w:rPr>
          <w:fldChar w:fldCharType="end"/>
        </w:r>
      </w:hyperlink>
    </w:p>
    <w:p w14:paraId="0C131F35" w14:textId="100D2843" w:rsidR="001C180D" w:rsidRPr="001C180D" w:rsidRDefault="001C180D">
      <w:pPr>
        <w:pStyle w:val="TOC1"/>
        <w:tabs>
          <w:tab w:val="left" w:pos="480"/>
          <w:tab w:val="right" w:leader="dot" w:pos="9350"/>
        </w:tabs>
        <w:rPr>
          <w:rFonts w:eastAsiaTheme="minorEastAsia"/>
          <w:noProof/>
          <w:sz w:val="20"/>
          <w:szCs w:val="20"/>
        </w:rPr>
      </w:pPr>
      <w:hyperlink w:anchor="_Toc201653607" w:history="1">
        <w:r w:rsidRPr="001C180D">
          <w:rPr>
            <w:rStyle w:val="Hyperlink"/>
            <w:noProof/>
            <w:sz w:val="20"/>
            <w:szCs w:val="20"/>
          </w:rPr>
          <w:t>4.</w:t>
        </w:r>
        <w:r w:rsidRPr="001C180D">
          <w:rPr>
            <w:rFonts w:eastAsiaTheme="minorEastAsia"/>
            <w:noProof/>
            <w:sz w:val="20"/>
            <w:szCs w:val="20"/>
          </w:rPr>
          <w:tab/>
        </w:r>
        <w:r w:rsidRPr="001C180D">
          <w:rPr>
            <w:rStyle w:val="Hyperlink"/>
            <w:noProof/>
            <w:sz w:val="20"/>
            <w:szCs w:val="20"/>
          </w:rPr>
          <w:t>ADMINISTRATION OF THE CONTRACT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_Toc201653607 \h </w:instrText>
        </w:r>
        <w:r w:rsidRPr="001C180D">
          <w:rPr>
            <w:noProof/>
            <w:webHidden/>
            <w:sz w:val="20"/>
            <w:szCs w:val="20"/>
          </w:rPr>
        </w:r>
        <w:r w:rsidRPr="001C180D">
          <w:rPr>
            <w:noProof/>
            <w:webHidden/>
            <w:sz w:val="20"/>
            <w:szCs w:val="20"/>
          </w:rPr>
          <w:fldChar w:fldCharType="separate"/>
        </w:r>
        <w:r w:rsidR="006F4726">
          <w:rPr>
            <w:noProof/>
            <w:webHidden/>
            <w:sz w:val="20"/>
            <w:szCs w:val="20"/>
          </w:rPr>
          <w:t>27</w:t>
        </w:r>
        <w:r w:rsidRPr="001C180D">
          <w:rPr>
            <w:noProof/>
            <w:webHidden/>
            <w:sz w:val="20"/>
            <w:szCs w:val="20"/>
          </w:rPr>
          <w:fldChar w:fldCharType="end"/>
        </w:r>
      </w:hyperlink>
    </w:p>
    <w:p w14:paraId="54A0E2C9" w14:textId="586F559F" w:rsidR="001C180D" w:rsidRPr="001C180D" w:rsidRDefault="001C180D">
      <w:pPr>
        <w:pStyle w:val="TOC2"/>
        <w:tabs>
          <w:tab w:val="left" w:pos="960"/>
          <w:tab w:val="right" w:leader="dot" w:pos="9350"/>
        </w:tabs>
        <w:rPr>
          <w:rFonts w:eastAsiaTheme="minorEastAsia"/>
          <w:noProof/>
          <w:sz w:val="20"/>
          <w:szCs w:val="20"/>
        </w:rPr>
      </w:pPr>
      <w:hyperlink w:anchor="_Toc201653608" w:history="1">
        <w:r w:rsidRPr="001C180D">
          <w:rPr>
            <w:rStyle w:val="Hyperlink"/>
            <w:noProof/>
            <w:sz w:val="20"/>
            <w:szCs w:val="20"/>
          </w:rPr>
          <w:t>4.1.</w:t>
        </w:r>
        <w:r w:rsidRPr="001C180D">
          <w:rPr>
            <w:rFonts w:eastAsiaTheme="minorEastAsia"/>
            <w:noProof/>
            <w:sz w:val="20"/>
            <w:szCs w:val="20"/>
          </w:rPr>
          <w:tab/>
        </w:r>
        <w:r w:rsidRPr="001C180D">
          <w:rPr>
            <w:rStyle w:val="Hyperlink"/>
            <w:noProof/>
            <w:sz w:val="20"/>
            <w:szCs w:val="20"/>
          </w:rPr>
          <w:t>ADMINISTRATION OF THE CONTRACT BY UNIVERSITY'S REPRESENTATIVE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_Toc201653608 \h </w:instrText>
        </w:r>
        <w:r w:rsidRPr="001C180D">
          <w:rPr>
            <w:noProof/>
            <w:webHidden/>
            <w:sz w:val="20"/>
            <w:szCs w:val="20"/>
          </w:rPr>
        </w:r>
        <w:r w:rsidRPr="001C180D">
          <w:rPr>
            <w:noProof/>
            <w:webHidden/>
            <w:sz w:val="20"/>
            <w:szCs w:val="20"/>
          </w:rPr>
          <w:fldChar w:fldCharType="separate"/>
        </w:r>
        <w:r w:rsidR="006F4726">
          <w:rPr>
            <w:noProof/>
            <w:webHidden/>
            <w:sz w:val="20"/>
            <w:szCs w:val="20"/>
          </w:rPr>
          <w:t>27</w:t>
        </w:r>
        <w:r w:rsidRPr="001C180D">
          <w:rPr>
            <w:noProof/>
            <w:webHidden/>
            <w:sz w:val="20"/>
            <w:szCs w:val="20"/>
          </w:rPr>
          <w:fldChar w:fldCharType="end"/>
        </w:r>
      </w:hyperlink>
    </w:p>
    <w:p w14:paraId="3B290B24" w14:textId="0B88A63A" w:rsidR="001C180D" w:rsidRPr="001C180D" w:rsidRDefault="001C180D">
      <w:pPr>
        <w:pStyle w:val="TOC2"/>
        <w:tabs>
          <w:tab w:val="left" w:pos="960"/>
          <w:tab w:val="right" w:leader="dot" w:pos="9350"/>
        </w:tabs>
        <w:rPr>
          <w:rFonts w:eastAsiaTheme="minorEastAsia"/>
          <w:noProof/>
          <w:sz w:val="20"/>
          <w:szCs w:val="20"/>
        </w:rPr>
      </w:pPr>
      <w:hyperlink w:anchor="_Toc201653609" w:history="1">
        <w:r w:rsidRPr="001C180D">
          <w:rPr>
            <w:rStyle w:val="Hyperlink"/>
            <w:noProof/>
            <w:sz w:val="20"/>
            <w:szCs w:val="20"/>
          </w:rPr>
          <w:t>4.2.</w:t>
        </w:r>
        <w:r w:rsidRPr="001C180D">
          <w:rPr>
            <w:rFonts w:eastAsiaTheme="minorEastAsia"/>
            <w:noProof/>
            <w:sz w:val="20"/>
            <w:szCs w:val="20"/>
          </w:rPr>
          <w:tab/>
        </w:r>
        <w:r w:rsidRPr="001C180D">
          <w:rPr>
            <w:rStyle w:val="Hyperlink"/>
            <w:noProof/>
            <w:sz w:val="20"/>
            <w:szCs w:val="20"/>
          </w:rPr>
          <w:t>ISSUE RESOLUTION PROCESS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_Toc201653609 \h </w:instrText>
        </w:r>
        <w:r w:rsidRPr="001C180D">
          <w:rPr>
            <w:noProof/>
            <w:webHidden/>
            <w:sz w:val="20"/>
            <w:szCs w:val="20"/>
          </w:rPr>
        </w:r>
        <w:r w:rsidRPr="001C180D">
          <w:rPr>
            <w:noProof/>
            <w:webHidden/>
            <w:sz w:val="20"/>
            <w:szCs w:val="20"/>
          </w:rPr>
          <w:fldChar w:fldCharType="separate"/>
        </w:r>
        <w:r w:rsidR="006F4726">
          <w:rPr>
            <w:noProof/>
            <w:webHidden/>
            <w:sz w:val="20"/>
            <w:szCs w:val="20"/>
          </w:rPr>
          <w:t>29</w:t>
        </w:r>
        <w:r w:rsidRPr="001C180D">
          <w:rPr>
            <w:noProof/>
            <w:webHidden/>
            <w:sz w:val="20"/>
            <w:szCs w:val="20"/>
          </w:rPr>
          <w:fldChar w:fldCharType="end"/>
        </w:r>
      </w:hyperlink>
    </w:p>
    <w:p w14:paraId="309D40EA" w14:textId="3FF949C1" w:rsidR="001C180D" w:rsidRPr="001C180D" w:rsidRDefault="001C180D">
      <w:pPr>
        <w:pStyle w:val="TOC2"/>
        <w:tabs>
          <w:tab w:val="left" w:pos="960"/>
          <w:tab w:val="right" w:leader="dot" w:pos="9350"/>
        </w:tabs>
        <w:rPr>
          <w:rFonts w:eastAsiaTheme="minorEastAsia"/>
          <w:noProof/>
          <w:sz w:val="20"/>
          <w:szCs w:val="20"/>
        </w:rPr>
      </w:pPr>
      <w:hyperlink w:anchor="_Toc201653610" w:history="1">
        <w:r w:rsidRPr="001C180D">
          <w:rPr>
            <w:rStyle w:val="Hyperlink"/>
            <w:noProof/>
            <w:sz w:val="20"/>
            <w:szCs w:val="20"/>
          </w:rPr>
          <w:t>4.3.</w:t>
        </w:r>
        <w:r w:rsidRPr="001C180D">
          <w:rPr>
            <w:rFonts w:eastAsiaTheme="minorEastAsia"/>
            <w:noProof/>
            <w:sz w:val="20"/>
            <w:szCs w:val="20"/>
          </w:rPr>
          <w:tab/>
        </w:r>
        <w:r w:rsidRPr="001C180D">
          <w:rPr>
            <w:rStyle w:val="Hyperlink"/>
            <w:noProof/>
            <w:sz w:val="20"/>
            <w:szCs w:val="20"/>
          </w:rPr>
          <w:t>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_Toc201653610 \h </w:instrText>
        </w:r>
        <w:r w:rsidRPr="001C180D">
          <w:rPr>
            <w:noProof/>
            <w:webHidden/>
            <w:sz w:val="20"/>
            <w:szCs w:val="20"/>
          </w:rPr>
        </w:r>
        <w:r w:rsidRPr="001C180D">
          <w:rPr>
            <w:noProof/>
            <w:webHidden/>
            <w:sz w:val="20"/>
            <w:szCs w:val="20"/>
          </w:rPr>
          <w:fldChar w:fldCharType="separate"/>
        </w:r>
        <w:r w:rsidR="006F4726">
          <w:rPr>
            <w:noProof/>
            <w:webHidden/>
            <w:sz w:val="20"/>
            <w:szCs w:val="20"/>
          </w:rPr>
          <w:t>29</w:t>
        </w:r>
        <w:r w:rsidRPr="001C180D">
          <w:rPr>
            <w:noProof/>
            <w:webHidden/>
            <w:sz w:val="20"/>
            <w:szCs w:val="20"/>
          </w:rPr>
          <w:fldChar w:fldCharType="end"/>
        </w:r>
      </w:hyperlink>
    </w:p>
    <w:p w14:paraId="1BD02CDF" w14:textId="3273118E" w:rsidR="001C180D" w:rsidRPr="001C180D" w:rsidRDefault="001C180D">
      <w:pPr>
        <w:pStyle w:val="TOC2"/>
        <w:tabs>
          <w:tab w:val="left" w:pos="960"/>
          <w:tab w:val="right" w:leader="dot" w:pos="9350"/>
        </w:tabs>
        <w:rPr>
          <w:rFonts w:eastAsiaTheme="minorEastAsia"/>
          <w:noProof/>
          <w:sz w:val="20"/>
          <w:szCs w:val="20"/>
        </w:rPr>
      </w:pPr>
      <w:hyperlink w:anchor="_Toc201653611" w:history="1">
        <w:r w:rsidRPr="001C180D">
          <w:rPr>
            <w:rStyle w:val="Hyperlink"/>
            <w:noProof/>
            <w:sz w:val="20"/>
            <w:szCs w:val="20"/>
          </w:rPr>
          <w:t>4.4.</w:t>
        </w:r>
        <w:r w:rsidRPr="001C180D">
          <w:rPr>
            <w:rFonts w:eastAsiaTheme="minorEastAsia"/>
            <w:noProof/>
            <w:sz w:val="20"/>
            <w:szCs w:val="20"/>
          </w:rPr>
          <w:tab/>
        </w:r>
        <w:r w:rsidRPr="001C180D">
          <w:rPr>
            <w:rStyle w:val="Hyperlink"/>
            <w:noProof/>
            <w:sz w:val="20"/>
            <w:szCs w:val="20"/>
          </w:rPr>
          <w:t>ASSERTION OF 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_Toc201653611 \h </w:instrText>
        </w:r>
        <w:r w:rsidRPr="001C180D">
          <w:rPr>
            <w:noProof/>
            <w:webHidden/>
            <w:sz w:val="20"/>
            <w:szCs w:val="20"/>
          </w:rPr>
        </w:r>
        <w:r w:rsidRPr="001C180D">
          <w:rPr>
            <w:noProof/>
            <w:webHidden/>
            <w:sz w:val="20"/>
            <w:szCs w:val="20"/>
          </w:rPr>
          <w:fldChar w:fldCharType="separate"/>
        </w:r>
        <w:r w:rsidR="006F4726">
          <w:rPr>
            <w:noProof/>
            <w:webHidden/>
            <w:sz w:val="20"/>
            <w:szCs w:val="20"/>
          </w:rPr>
          <w:t>30</w:t>
        </w:r>
        <w:r w:rsidRPr="001C180D">
          <w:rPr>
            <w:noProof/>
            <w:webHidden/>
            <w:sz w:val="20"/>
            <w:szCs w:val="20"/>
          </w:rPr>
          <w:fldChar w:fldCharType="end"/>
        </w:r>
      </w:hyperlink>
    </w:p>
    <w:p w14:paraId="1C563504" w14:textId="4C93EBBB" w:rsidR="001C180D" w:rsidRPr="001C180D" w:rsidRDefault="001C180D">
      <w:pPr>
        <w:pStyle w:val="TOC2"/>
        <w:tabs>
          <w:tab w:val="left" w:pos="960"/>
          <w:tab w:val="right" w:leader="dot" w:pos="9350"/>
        </w:tabs>
        <w:rPr>
          <w:rFonts w:eastAsiaTheme="minorEastAsia"/>
          <w:noProof/>
          <w:sz w:val="20"/>
          <w:szCs w:val="20"/>
        </w:rPr>
      </w:pPr>
      <w:hyperlink w:anchor="_Toc201653612" w:history="1">
        <w:r w:rsidRPr="001C180D">
          <w:rPr>
            <w:rStyle w:val="Hyperlink"/>
            <w:noProof/>
            <w:sz w:val="20"/>
            <w:szCs w:val="20"/>
          </w:rPr>
          <w:t>4.5.</w:t>
        </w:r>
        <w:r w:rsidRPr="001C180D">
          <w:rPr>
            <w:rFonts w:eastAsiaTheme="minorEastAsia"/>
            <w:noProof/>
            <w:sz w:val="20"/>
            <w:szCs w:val="20"/>
          </w:rPr>
          <w:tab/>
        </w:r>
        <w:r w:rsidRPr="001C180D">
          <w:rPr>
            <w:rStyle w:val="Hyperlink"/>
            <w:noProof/>
            <w:sz w:val="20"/>
            <w:szCs w:val="20"/>
          </w:rPr>
          <w:t>DECISION OF UNIVERSITY'S REPRESENTATIVE ON CLAIMS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_Toc201653612 \h </w:instrText>
        </w:r>
        <w:r w:rsidRPr="001C180D">
          <w:rPr>
            <w:noProof/>
            <w:webHidden/>
            <w:sz w:val="20"/>
            <w:szCs w:val="20"/>
          </w:rPr>
        </w:r>
        <w:r w:rsidRPr="001C180D">
          <w:rPr>
            <w:noProof/>
            <w:webHidden/>
            <w:sz w:val="20"/>
            <w:szCs w:val="20"/>
          </w:rPr>
          <w:fldChar w:fldCharType="separate"/>
        </w:r>
        <w:r w:rsidR="006F4726">
          <w:rPr>
            <w:noProof/>
            <w:webHidden/>
            <w:sz w:val="20"/>
            <w:szCs w:val="20"/>
          </w:rPr>
          <w:t>30</w:t>
        </w:r>
        <w:r w:rsidRPr="001C180D">
          <w:rPr>
            <w:noProof/>
            <w:webHidden/>
            <w:sz w:val="20"/>
            <w:szCs w:val="20"/>
          </w:rPr>
          <w:fldChar w:fldCharType="end"/>
        </w:r>
      </w:hyperlink>
    </w:p>
    <w:p w14:paraId="323C914D" w14:textId="01433F5A" w:rsidR="001C180D" w:rsidRPr="001C180D" w:rsidRDefault="001C180D">
      <w:pPr>
        <w:pStyle w:val="TOC2"/>
        <w:tabs>
          <w:tab w:val="left" w:pos="960"/>
          <w:tab w:val="right" w:leader="dot" w:pos="9350"/>
        </w:tabs>
        <w:rPr>
          <w:rFonts w:eastAsiaTheme="minorEastAsia"/>
          <w:noProof/>
          <w:sz w:val="20"/>
          <w:szCs w:val="20"/>
        </w:rPr>
      </w:pPr>
      <w:hyperlink w:anchor="_Toc201653613" w:history="1">
        <w:r w:rsidRPr="001C180D">
          <w:rPr>
            <w:rStyle w:val="Hyperlink"/>
            <w:noProof/>
            <w:sz w:val="20"/>
            <w:szCs w:val="20"/>
          </w:rPr>
          <w:t>4.6.</w:t>
        </w:r>
        <w:r w:rsidRPr="001C180D">
          <w:rPr>
            <w:rFonts w:eastAsiaTheme="minorEastAsia"/>
            <w:noProof/>
            <w:sz w:val="20"/>
            <w:szCs w:val="20"/>
          </w:rPr>
          <w:tab/>
        </w:r>
        <w:r w:rsidRPr="001C180D">
          <w:rPr>
            <w:rStyle w:val="Hyperlink"/>
            <w:noProof/>
            <w:sz w:val="20"/>
            <w:szCs w:val="20"/>
          </w:rPr>
          <w:t>MEDIATION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_Toc201653613 \h </w:instrText>
        </w:r>
        <w:r w:rsidRPr="001C180D">
          <w:rPr>
            <w:noProof/>
            <w:webHidden/>
            <w:sz w:val="20"/>
            <w:szCs w:val="20"/>
          </w:rPr>
        </w:r>
        <w:r w:rsidRPr="001C180D">
          <w:rPr>
            <w:noProof/>
            <w:webHidden/>
            <w:sz w:val="20"/>
            <w:szCs w:val="20"/>
          </w:rPr>
          <w:fldChar w:fldCharType="separate"/>
        </w:r>
        <w:r w:rsidR="006F4726">
          <w:rPr>
            <w:noProof/>
            <w:webHidden/>
            <w:sz w:val="20"/>
            <w:szCs w:val="20"/>
          </w:rPr>
          <w:t>31</w:t>
        </w:r>
        <w:r w:rsidRPr="001C180D">
          <w:rPr>
            <w:noProof/>
            <w:webHidden/>
            <w:sz w:val="20"/>
            <w:szCs w:val="20"/>
          </w:rPr>
          <w:fldChar w:fldCharType="end"/>
        </w:r>
      </w:hyperlink>
    </w:p>
    <w:p w14:paraId="589F0F50" w14:textId="56DDAC5D" w:rsidR="001C180D" w:rsidRPr="001C180D" w:rsidRDefault="001C180D">
      <w:pPr>
        <w:pStyle w:val="TOC2"/>
        <w:tabs>
          <w:tab w:val="left" w:pos="960"/>
          <w:tab w:val="right" w:leader="dot" w:pos="9350"/>
        </w:tabs>
        <w:rPr>
          <w:rFonts w:eastAsiaTheme="minorEastAsia"/>
          <w:noProof/>
          <w:sz w:val="20"/>
          <w:szCs w:val="20"/>
        </w:rPr>
      </w:pPr>
      <w:hyperlink w:anchor="_Toc201653614" w:history="1">
        <w:r w:rsidRPr="001C180D">
          <w:rPr>
            <w:rStyle w:val="Hyperlink"/>
            <w:noProof/>
            <w:sz w:val="20"/>
            <w:szCs w:val="20"/>
          </w:rPr>
          <w:t>4.7.</w:t>
        </w:r>
        <w:r w:rsidRPr="001C180D">
          <w:rPr>
            <w:rFonts w:eastAsiaTheme="minorEastAsia"/>
            <w:noProof/>
            <w:sz w:val="20"/>
            <w:szCs w:val="20"/>
          </w:rPr>
          <w:tab/>
        </w:r>
        <w:r w:rsidRPr="001C180D">
          <w:rPr>
            <w:rStyle w:val="Hyperlink"/>
            <w:noProof/>
            <w:sz w:val="20"/>
            <w:szCs w:val="20"/>
          </w:rPr>
          <w:t>LITIGATION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_Toc201653614 \h </w:instrText>
        </w:r>
        <w:r w:rsidRPr="001C180D">
          <w:rPr>
            <w:noProof/>
            <w:webHidden/>
            <w:sz w:val="20"/>
            <w:szCs w:val="20"/>
          </w:rPr>
        </w:r>
        <w:r w:rsidRPr="001C180D">
          <w:rPr>
            <w:noProof/>
            <w:webHidden/>
            <w:sz w:val="20"/>
            <w:szCs w:val="20"/>
          </w:rPr>
          <w:fldChar w:fldCharType="separate"/>
        </w:r>
        <w:r w:rsidR="006F4726">
          <w:rPr>
            <w:noProof/>
            <w:webHidden/>
            <w:sz w:val="20"/>
            <w:szCs w:val="20"/>
          </w:rPr>
          <w:t>31</w:t>
        </w:r>
        <w:r w:rsidRPr="001C180D">
          <w:rPr>
            <w:noProof/>
            <w:webHidden/>
            <w:sz w:val="20"/>
            <w:szCs w:val="20"/>
          </w:rPr>
          <w:fldChar w:fldCharType="end"/>
        </w:r>
      </w:hyperlink>
    </w:p>
    <w:p w14:paraId="691B4FD2" w14:textId="413AE184" w:rsidR="001C180D" w:rsidRPr="001C180D" w:rsidRDefault="001C180D">
      <w:pPr>
        <w:pStyle w:val="TOC2"/>
        <w:tabs>
          <w:tab w:val="left" w:pos="960"/>
          <w:tab w:val="right" w:leader="dot" w:pos="9350"/>
        </w:tabs>
        <w:rPr>
          <w:rFonts w:eastAsiaTheme="minorEastAsia"/>
          <w:noProof/>
          <w:sz w:val="20"/>
          <w:szCs w:val="20"/>
        </w:rPr>
      </w:pPr>
      <w:hyperlink w:anchor="_Toc201653615" w:history="1">
        <w:r w:rsidRPr="001C180D">
          <w:rPr>
            <w:rStyle w:val="Hyperlink"/>
            <w:noProof/>
            <w:sz w:val="20"/>
            <w:szCs w:val="20"/>
          </w:rPr>
          <w:t>4.8.</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_Toc201653615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57D20A5F" w14:textId="4E57C69D" w:rsidR="001C180D" w:rsidRPr="001C180D" w:rsidRDefault="001C180D">
      <w:pPr>
        <w:pStyle w:val="TOC1"/>
        <w:tabs>
          <w:tab w:val="left" w:pos="480"/>
          <w:tab w:val="right" w:leader="dot" w:pos="9350"/>
        </w:tabs>
        <w:rPr>
          <w:rFonts w:eastAsiaTheme="minorEastAsia"/>
          <w:noProof/>
          <w:sz w:val="20"/>
          <w:szCs w:val="20"/>
        </w:rPr>
      </w:pPr>
      <w:hyperlink w:anchor="_Toc201653616" w:history="1">
        <w:r w:rsidRPr="001C180D">
          <w:rPr>
            <w:rStyle w:val="Hyperlink"/>
            <w:noProof/>
            <w:sz w:val="20"/>
            <w:szCs w:val="20"/>
          </w:rPr>
          <w:t>5.</w:t>
        </w:r>
        <w:r w:rsidRPr="001C180D">
          <w:rPr>
            <w:rFonts w:eastAsiaTheme="minorEastAsia"/>
            <w:noProof/>
            <w:sz w:val="20"/>
            <w:szCs w:val="20"/>
          </w:rPr>
          <w:tab/>
        </w:r>
        <w:r w:rsidRPr="001C180D">
          <w:rPr>
            <w:rStyle w:val="Hyperlink"/>
            <w:noProof/>
            <w:sz w:val="20"/>
            <w:szCs w:val="20"/>
          </w:rPr>
          <w:t>SUBCONTRACTORS, DESIGN PROFESSIONALS, AND CONSULTANTS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_Toc201653616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2FE4CB9C" w14:textId="05528AE7" w:rsidR="001C180D" w:rsidRPr="001C180D" w:rsidRDefault="001C180D">
      <w:pPr>
        <w:pStyle w:val="TOC2"/>
        <w:tabs>
          <w:tab w:val="left" w:pos="960"/>
          <w:tab w:val="right" w:leader="dot" w:pos="9350"/>
        </w:tabs>
        <w:rPr>
          <w:rFonts w:eastAsiaTheme="minorEastAsia"/>
          <w:noProof/>
          <w:sz w:val="20"/>
          <w:szCs w:val="20"/>
        </w:rPr>
      </w:pPr>
      <w:hyperlink w:anchor="_Toc201653617" w:history="1">
        <w:r w:rsidRPr="001C180D">
          <w:rPr>
            <w:rStyle w:val="Hyperlink"/>
            <w:noProof/>
            <w:sz w:val="20"/>
            <w:szCs w:val="20"/>
          </w:rPr>
          <w:t>5.1.</w:t>
        </w:r>
        <w:r w:rsidRPr="001C180D">
          <w:rPr>
            <w:rFonts w:eastAsiaTheme="minorEastAsia"/>
            <w:noProof/>
            <w:sz w:val="20"/>
            <w:szCs w:val="20"/>
          </w:rPr>
          <w:tab/>
        </w:r>
        <w:r w:rsidRPr="001C180D">
          <w:rPr>
            <w:rStyle w:val="Hyperlink"/>
            <w:noProof/>
            <w:sz w:val="20"/>
            <w:szCs w:val="20"/>
          </w:rPr>
          <w:t>PROCUREMENT OF SUBCONTRACTORS, DESIGN PROFESSIONALS, AND CONSULTANTS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_Toc201653617 \h </w:instrText>
        </w:r>
        <w:r w:rsidRPr="001C180D">
          <w:rPr>
            <w:noProof/>
            <w:webHidden/>
            <w:sz w:val="20"/>
            <w:szCs w:val="20"/>
          </w:rPr>
        </w:r>
        <w:r w:rsidRPr="001C180D">
          <w:rPr>
            <w:noProof/>
            <w:webHidden/>
            <w:sz w:val="20"/>
            <w:szCs w:val="20"/>
          </w:rPr>
          <w:fldChar w:fldCharType="separate"/>
        </w:r>
        <w:r w:rsidR="006F4726">
          <w:rPr>
            <w:noProof/>
            <w:webHidden/>
            <w:sz w:val="20"/>
            <w:szCs w:val="20"/>
          </w:rPr>
          <w:t>32</w:t>
        </w:r>
        <w:r w:rsidRPr="001C180D">
          <w:rPr>
            <w:noProof/>
            <w:webHidden/>
            <w:sz w:val="20"/>
            <w:szCs w:val="20"/>
          </w:rPr>
          <w:fldChar w:fldCharType="end"/>
        </w:r>
      </w:hyperlink>
    </w:p>
    <w:p w14:paraId="7763E521" w14:textId="4F1012B6" w:rsidR="001C180D" w:rsidRPr="001C180D" w:rsidRDefault="001C180D">
      <w:pPr>
        <w:pStyle w:val="TOC2"/>
        <w:tabs>
          <w:tab w:val="left" w:pos="960"/>
          <w:tab w:val="right" w:leader="dot" w:pos="9350"/>
        </w:tabs>
        <w:rPr>
          <w:rFonts w:eastAsiaTheme="minorEastAsia"/>
          <w:noProof/>
          <w:sz w:val="20"/>
          <w:szCs w:val="20"/>
        </w:rPr>
      </w:pPr>
      <w:hyperlink w:anchor="_Toc201653618" w:history="1">
        <w:r w:rsidRPr="001C180D">
          <w:rPr>
            <w:rStyle w:val="Hyperlink"/>
            <w:noProof/>
            <w:sz w:val="20"/>
            <w:szCs w:val="20"/>
          </w:rPr>
          <w:t>5.2.</w:t>
        </w:r>
        <w:r w:rsidRPr="001C180D">
          <w:rPr>
            <w:rFonts w:eastAsiaTheme="minorEastAsia"/>
            <w:noProof/>
            <w:sz w:val="20"/>
            <w:szCs w:val="20"/>
          </w:rPr>
          <w:tab/>
        </w:r>
        <w:r w:rsidRPr="001C180D">
          <w:rPr>
            <w:rStyle w:val="Hyperlink"/>
            <w:noProof/>
            <w:sz w:val="20"/>
            <w:szCs w:val="20"/>
          </w:rPr>
          <w:t>SUBCONTRACTUAL RELATIONS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_Toc201653618 \h </w:instrText>
        </w:r>
        <w:r w:rsidRPr="001C180D">
          <w:rPr>
            <w:noProof/>
            <w:webHidden/>
            <w:sz w:val="20"/>
            <w:szCs w:val="20"/>
          </w:rPr>
        </w:r>
        <w:r w:rsidRPr="001C180D">
          <w:rPr>
            <w:noProof/>
            <w:webHidden/>
            <w:sz w:val="20"/>
            <w:szCs w:val="20"/>
          </w:rPr>
          <w:fldChar w:fldCharType="separate"/>
        </w:r>
        <w:r w:rsidR="006F4726">
          <w:rPr>
            <w:noProof/>
            <w:webHidden/>
            <w:sz w:val="20"/>
            <w:szCs w:val="20"/>
          </w:rPr>
          <w:t>33</w:t>
        </w:r>
        <w:r w:rsidRPr="001C180D">
          <w:rPr>
            <w:noProof/>
            <w:webHidden/>
            <w:sz w:val="20"/>
            <w:szCs w:val="20"/>
          </w:rPr>
          <w:fldChar w:fldCharType="end"/>
        </w:r>
      </w:hyperlink>
    </w:p>
    <w:p w14:paraId="4E5A0B70" w14:textId="0E8F0189" w:rsidR="001C180D" w:rsidRPr="001C180D" w:rsidRDefault="001C180D">
      <w:pPr>
        <w:pStyle w:val="TOC2"/>
        <w:tabs>
          <w:tab w:val="left" w:pos="960"/>
          <w:tab w:val="right" w:leader="dot" w:pos="9350"/>
        </w:tabs>
        <w:rPr>
          <w:rFonts w:eastAsiaTheme="minorEastAsia"/>
          <w:noProof/>
          <w:sz w:val="20"/>
          <w:szCs w:val="20"/>
        </w:rPr>
      </w:pPr>
      <w:hyperlink w:anchor="_Toc201653619" w:history="1">
        <w:r w:rsidRPr="001C180D">
          <w:rPr>
            <w:rStyle w:val="Hyperlink"/>
            <w:noProof/>
            <w:sz w:val="20"/>
            <w:szCs w:val="20"/>
          </w:rPr>
          <w:t>5.3.</w:t>
        </w:r>
        <w:r w:rsidRPr="001C180D">
          <w:rPr>
            <w:rFonts w:eastAsiaTheme="minorEastAsia"/>
            <w:noProof/>
            <w:sz w:val="20"/>
            <w:szCs w:val="20"/>
          </w:rPr>
          <w:tab/>
        </w:r>
        <w:r w:rsidRPr="001C180D">
          <w:rPr>
            <w:rStyle w:val="Hyperlink"/>
            <w:noProof/>
            <w:sz w:val="20"/>
            <w:szCs w:val="20"/>
          </w:rPr>
          <w:t>CONTINGENT ASSIGNMENT OF SUBCONTRACTS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_Toc201653619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6F75A99E" w14:textId="25B8E3F7" w:rsidR="001C180D" w:rsidRPr="001C180D" w:rsidRDefault="001C180D">
      <w:pPr>
        <w:pStyle w:val="TOC1"/>
        <w:tabs>
          <w:tab w:val="left" w:pos="480"/>
          <w:tab w:val="right" w:leader="dot" w:pos="9350"/>
        </w:tabs>
        <w:rPr>
          <w:rFonts w:eastAsiaTheme="minorEastAsia"/>
          <w:noProof/>
          <w:sz w:val="20"/>
          <w:szCs w:val="20"/>
        </w:rPr>
      </w:pPr>
      <w:hyperlink w:anchor="_Toc201653620" w:history="1">
        <w:r w:rsidRPr="001C180D">
          <w:rPr>
            <w:rStyle w:val="Hyperlink"/>
            <w:noProof/>
            <w:sz w:val="20"/>
            <w:szCs w:val="20"/>
          </w:rPr>
          <w:t>6.</w:t>
        </w:r>
        <w:r w:rsidRPr="001C180D">
          <w:rPr>
            <w:rFonts w:eastAsiaTheme="minorEastAsia"/>
            <w:noProof/>
            <w:sz w:val="20"/>
            <w:szCs w:val="20"/>
          </w:rPr>
          <w:tab/>
        </w:r>
        <w:r w:rsidRPr="001C180D">
          <w:rPr>
            <w:rStyle w:val="Hyperlink"/>
            <w:noProof/>
            <w:sz w:val="20"/>
            <w:szCs w:val="20"/>
          </w:rPr>
          <w:t>CONSTRUCTION BY UNIVERSITY OR BY SEPARATE CONTRACTORS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_Toc201653620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0FF8FBC0" w14:textId="4C0B79BB" w:rsidR="001C180D" w:rsidRPr="001C180D" w:rsidRDefault="001C180D">
      <w:pPr>
        <w:pStyle w:val="TOC2"/>
        <w:tabs>
          <w:tab w:val="left" w:pos="960"/>
          <w:tab w:val="right" w:leader="dot" w:pos="9350"/>
        </w:tabs>
        <w:rPr>
          <w:rFonts w:eastAsiaTheme="minorEastAsia"/>
          <w:noProof/>
          <w:sz w:val="20"/>
          <w:szCs w:val="20"/>
        </w:rPr>
      </w:pPr>
      <w:hyperlink w:anchor="_Toc201653621" w:history="1">
        <w:r w:rsidRPr="001C180D">
          <w:rPr>
            <w:rStyle w:val="Hyperlink"/>
            <w:noProof/>
            <w:sz w:val="20"/>
            <w:szCs w:val="20"/>
          </w:rPr>
          <w:t>6.1.</w:t>
        </w:r>
        <w:r w:rsidRPr="001C180D">
          <w:rPr>
            <w:rFonts w:eastAsiaTheme="minorEastAsia"/>
            <w:noProof/>
            <w:sz w:val="20"/>
            <w:szCs w:val="20"/>
          </w:rPr>
          <w:tab/>
        </w:r>
        <w:r w:rsidRPr="001C180D">
          <w:rPr>
            <w:rStyle w:val="Hyperlink"/>
            <w:noProof/>
            <w:sz w:val="20"/>
            <w:szCs w:val="20"/>
          </w:rPr>
          <w:t>UNIVERSITY'S RIGHT TO PERFORM CONSTRUCTION AND TO AWARD SEPARATE CONTRACTS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_Toc201653621 \h </w:instrText>
        </w:r>
        <w:r w:rsidRPr="001C180D">
          <w:rPr>
            <w:noProof/>
            <w:webHidden/>
            <w:sz w:val="20"/>
            <w:szCs w:val="20"/>
          </w:rPr>
        </w:r>
        <w:r w:rsidRPr="001C180D">
          <w:rPr>
            <w:noProof/>
            <w:webHidden/>
            <w:sz w:val="20"/>
            <w:szCs w:val="20"/>
          </w:rPr>
          <w:fldChar w:fldCharType="separate"/>
        </w:r>
        <w:r w:rsidR="006F4726">
          <w:rPr>
            <w:noProof/>
            <w:webHidden/>
            <w:sz w:val="20"/>
            <w:szCs w:val="20"/>
          </w:rPr>
          <w:t>34</w:t>
        </w:r>
        <w:r w:rsidRPr="001C180D">
          <w:rPr>
            <w:noProof/>
            <w:webHidden/>
            <w:sz w:val="20"/>
            <w:szCs w:val="20"/>
          </w:rPr>
          <w:fldChar w:fldCharType="end"/>
        </w:r>
      </w:hyperlink>
    </w:p>
    <w:p w14:paraId="5DDEB736" w14:textId="2EE06FE5" w:rsidR="001C180D" w:rsidRPr="001C180D" w:rsidRDefault="001C180D">
      <w:pPr>
        <w:pStyle w:val="TOC2"/>
        <w:tabs>
          <w:tab w:val="left" w:pos="960"/>
          <w:tab w:val="right" w:leader="dot" w:pos="9350"/>
        </w:tabs>
        <w:rPr>
          <w:rFonts w:eastAsiaTheme="minorEastAsia"/>
          <w:noProof/>
          <w:sz w:val="20"/>
          <w:szCs w:val="20"/>
        </w:rPr>
      </w:pPr>
      <w:hyperlink w:anchor="_Toc201653622" w:history="1">
        <w:r w:rsidRPr="001C180D">
          <w:rPr>
            <w:rStyle w:val="Hyperlink"/>
            <w:noProof/>
            <w:sz w:val="20"/>
            <w:szCs w:val="20"/>
          </w:rPr>
          <w:t>6.2.</w:t>
        </w:r>
        <w:r w:rsidRPr="001C180D">
          <w:rPr>
            <w:rFonts w:eastAsiaTheme="minorEastAsia"/>
            <w:noProof/>
            <w:sz w:val="20"/>
            <w:szCs w:val="20"/>
          </w:rPr>
          <w:tab/>
        </w:r>
        <w:r w:rsidRPr="001C180D">
          <w:rPr>
            <w:rStyle w:val="Hyperlink"/>
            <w:noProof/>
            <w:sz w:val="20"/>
            <w:szCs w:val="20"/>
          </w:rPr>
          <w:t>MUTUAL RESPONSIBILITY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_Toc201653622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442770E1" w14:textId="316E14DB" w:rsidR="001C180D" w:rsidRPr="001C180D" w:rsidRDefault="001C180D">
      <w:pPr>
        <w:pStyle w:val="TOC2"/>
        <w:tabs>
          <w:tab w:val="left" w:pos="960"/>
          <w:tab w:val="right" w:leader="dot" w:pos="9350"/>
        </w:tabs>
        <w:rPr>
          <w:rFonts w:eastAsiaTheme="minorEastAsia"/>
          <w:noProof/>
          <w:sz w:val="20"/>
          <w:szCs w:val="20"/>
        </w:rPr>
      </w:pPr>
      <w:hyperlink w:anchor="_Toc201653623" w:history="1">
        <w:r w:rsidRPr="001C180D">
          <w:rPr>
            <w:rStyle w:val="Hyperlink"/>
            <w:noProof/>
            <w:sz w:val="20"/>
            <w:szCs w:val="20"/>
          </w:rPr>
          <w:t>6.3.</w:t>
        </w:r>
        <w:r w:rsidRPr="001C180D">
          <w:rPr>
            <w:rFonts w:eastAsiaTheme="minorEastAsia"/>
            <w:noProof/>
            <w:sz w:val="20"/>
            <w:szCs w:val="20"/>
          </w:rPr>
          <w:tab/>
        </w:r>
        <w:r w:rsidRPr="001C180D">
          <w:rPr>
            <w:rStyle w:val="Hyperlink"/>
            <w:noProof/>
            <w:sz w:val="20"/>
            <w:szCs w:val="20"/>
          </w:rPr>
          <w:t>UNIVERSITY'S RIGHT TO CLEAN UP</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_Toc201653623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38222E8C" w14:textId="2E6EB0D0" w:rsidR="001C180D" w:rsidRPr="001C180D" w:rsidRDefault="001C180D">
      <w:pPr>
        <w:pStyle w:val="TOC1"/>
        <w:tabs>
          <w:tab w:val="left" w:pos="480"/>
          <w:tab w:val="right" w:leader="dot" w:pos="9350"/>
        </w:tabs>
        <w:rPr>
          <w:rFonts w:eastAsiaTheme="minorEastAsia"/>
          <w:noProof/>
          <w:sz w:val="20"/>
          <w:szCs w:val="20"/>
        </w:rPr>
      </w:pPr>
      <w:hyperlink w:anchor="_Toc201653624" w:history="1">
        <w:r w:rsidRPr="001C180D">
          <w:rPr>
            <w:rStyle w:val="Hyperlink"/>
            <w:noProof/>
            <w:sz w:val="20"/>
            <w:szCs w:val="20"/>
          </w:rPr>
          <w:t>7.</w:t>
        </w:r>
        <w:r w:rsidRPr="001C180D">
          <w:rPr>
            <w:rFonts w:eastAsiaTheme="minorEastAsia"/>
            <w:noProof/>
            <w:sz w:val="20"/>
            <w:szCs w:val="20"/>
          </w:rPr>
          <w:tab/>
        </w:r>
        <w:r w:rsidRPr="001C180D">
          <w:rPr>
            <w:rStyle w:val="Hyperlink"/>
            <w:noProof/>
            <w:sz w:val="20"/>
            <w:szCs w:val="20"/>
          </w:rPr>
          <w:t>CHANGES IN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_Toc201653624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12607D4A" w14:textId="55012BFF" w:rsidR="001C180D" w:rsidRPr="001C180D" w:rsidRDefault="001C180D">
      <w:pPr>
        <w:pStyle w:val="TOC2"/>
        <w:tabs>
          <w:tab w:val="left" w:pos="960"/>
          <w:tab w:val="right" w:leader="dot" w:pos="9350"/>
        </w:tabs>
        <w:rPr>
          <w:rFonts w:eastAsiaTheme="minorEastAsia"/>
          <w:noProof/>
          <w:sz w:val="20"/>
          <w:szCs w:val="20"/>
        </w:rPr>
      </w:pPr>
      <w:hyperlink w:anchor="_Toc201653625" w:history="1">
        <w:r w:rsidRPr="001C180D">
          <w:rPr>
            <w:rStyle w:val="Hyperlink"/>
            <w:noProof/>
            <w:sz w:val="20"/>
            <w:szCs w:val="20"/>
          </w:rPr>
          <w:t>7.1.</w:t>
        </w:r>
        <w:r w:rsidRPr="001C180D">
          <w:rPr>
            <w:rFonts w:eastAsiaTheme="minorEastAsia"/>
            <w:noProof/>
            <w:sz w:val="20"/>
            <w:szCs w:val="20"/>
          </w:rPr>
          <w:tab/>
        </w:r>
        <w:r w:rsidRPr="001C180D">
          <w:rPr>
            <w:rStyle w:val="Hyperlink"/>
            <w:noProof/>
            <w:sz w:val="20"/>
            <w:szCs w:val="20"/>
          </w:rPr>
          <w:t>CHANGES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_Toc201653625 \h </w:instrText>
        </w:r>
        <w:r w:rsidRPr="001C180D">
          <w:rPr>
            <w:noProof/>
            <w:webHidden/>
            <w:sz w:val="20"/>
            <w:szCs w:val="20"/>
          </w:rPr>
        </w:r>
        <w:r w:rsidRPr="001C180D">
          <w:rPr>
            <w:noProof/>
            <w:webHidden/>
            <w:sz w:val="20"/>
            <w:szCs w:val="20"/>
          </w:rPr>
          <w:fldChar w:fldCharType="separate"/>
        </w:r>
        <w:r w:rsidR="006F4726">
          <w:rPr>
            <w:noProof/>
            <w:webHidden/>
            <w:sz w:val="20"/>
            <w:szCs w:val="20"/>
          </w:rPr>
          <w:t>35</w:t>
        </w:r>
        <w:r w:rsidRPr="001C180D">
          <w:rPr>
            <w:noProof/>
            <w:webHidden/>
            <w:sz w:val="20"/>
            <w:szCs w:val="20"/>
          </w:rPr>
          <w:fldChar w:fldCharType="end"/>
        </w:r>
      </w:hyperlink>
    </w:p>
    <w:p w14:paraId="1AB33DDA" w14:textId="7043F8D9" w:rsidR="001C180D" w:rsidRPr="001C180D" w:rsidRDefault="001C180D">
      <w:pPr>
        <w:pStyle w:val="TOC2"/>
        <w:tabs>
          <w:tab w:val="left" w:pos="960"/>
          <w:tab w:val="right" w:leader="dot" w:pos="9350"/>
        </w:tabs>
        <w:rPr>
          <w:rFonts w:eastAsiaTheme="minorEastAsia"/>
          <w:noProof/>
          <w:sz w:val="20"/>
          <w:szCs w:val="20"/>
        </w:rPr>
      </w:pPr>
      <w:hyperlink w:anchor="_Toc201653626" w:history="1">
        <w:r w:rsidRPr="001C180D">
          <w:rPr>
            <w:rStyle w:val="Hyperlink"/>
            <w:noProof/>
            <w:sz w:val="20"/>
            <w:szCs w:val="20"/>
          </w:rPr>
          <w:t>7.2.</w:t>
        </w:r>
        <w:r w:rsidRPr="001C180D">
          <w:rPr>
            <w:rFonts w:eastAsiaTheme="minorEastAsia"/>
            <w:noProof/>
            <w:sz w:val="20"/>
            <w:szCs w:val="20"/>
          </w:rPr>
          <w:tab/>
        </w:r>
        <w:r w:rsidRPr="001C180D">
          <w:rPr>
            <w:rStyle w:val="Hyperlink"/>
            <w:noProof/>
            <w:sz w:val="20"/>
            <w:szCs w:val="20"/>
          </w:rPr>
          <w:t>DEFINITIONS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_Toc201653626 \h </w:instrText>
        </w:r>
        <w:r w:rsidRPr="001C180D">
          <w:rPr>
            <w:noProof/>
            <w:webHidden/>
            <w:sz w:val="20"/>
            <w:szCs w:val="20"/>
          </w:rPr>
        </w:r>
        <w:r w:rsidRPr="001C180D">
          <w:rPr>
            <w:noProof/>
            <w:webHidden/>
            <w:sz w:val="20"/>
            <w:szCs w:val="20"/>
          </w:rPr>
          <w:fldChar w:fldCharType="separate"/>
        </w:r>
        <w:r w:rsidR="006F4726">
          <w:rPr>
            <w:noProof/>
            <w:webHidden/>
            <w:sz w:val="20"/>
            <w:szCs w:val="20"/>
          </w:rPr>
          <w:t>36</w:t>
        </w:r>
        <w:r w:rsidRPr="001C180D">
          <w:rPr>
            <w:noProof/>
            <w:webHidden/>
            <w:sz w:val="20"/>
            <w:szCs w:val="20"/>
          </w:rPr>
          <w:fldChar w:fldCharType="end"/>
        </w:r>
      </w:hyperlink>
    </w:p>
    <w:p w14:paraId="69588FFC" w14:textId="059AD0B7" w:rsidR="001C180D" w:rsidRPr="001C180D" w:rsidRDefault="001C180D">
      <w:pPr>
        <w:pStyle w:val="TOC2"/>
        <w:tabs>
          <w:tab w:val="left" w:pos="960"/>
          <w:tab w:val="right" w:leader="dot" w:pos="9350"/>
        </w:tabs>
        <w:rPr>
          <w:rFonts w:eastAsiaTheme="minorEastAsia"/>
          <w:noProof/>
          <w:sz w:val="20"/>
          <w:szCs w:val="20"/>
        </w:rPr>
      </w:pPr>
      <w:hyperlink w:anchor="_Toc201653627" w:history="1">
        <w:r w:rsidRPr="001C180D">
          <w:rPr>
            <w:rStyle w:val="Hyperlink"/>
            <w:noProof/>
            <w:sz w:val="20"/>
            <w:szCs w:val="20"/>
          </w:rPr>
          <w:t>7.3.</w:t>
        </w:r>
        <w:r w:rsidRPr="001C180D">
          <w:rPr>
            <w:rFonts w:eastAsiaTheme="minorEastAsia"/>
            <w:noProof/>
            <w:sz w:val="20"/>
            <w:szCs w:val="20"/>
          </w:rPr>
          <w:tab/>
        </w:r>
        <w:r w:rsidRPr="001C180D">
          <w:rPr>
            <w:rStyle w:val="Hyperlink"/>
            <w:noProof/>
            <w:sz w:val="20"/>
            <w:szCs w:val="20"/>
          </w:rPr>
          <w:t>CHANGE ORDER REQUEST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_Toc201653627 \h </w:instrText>
        </w:r>
        <w:r w:rsidRPr="001C180D">
          <w:rPr>
            <w:noProof/>
            <w:webHidden/>
            <w:sz w:val="20"/>
            <w:szCs w:val="20"/>
          </w:rPr>
        </w:r>
        <w:r w:rsidRPr="001C180D">
          <w:rPr>
            <w:noProof/>
            <w:webHidden/>
            <w:sz w:val="20"/>
            <w:szCs w:val="20"/>
          </w:rPr>
          <w:fldChar w:fldCharType="separate"/>
        </w:r>
        <w:r w:rsidR="006F4726">
          <w:rPr>
            <w:noProof/>
            <w:webHidden/>
            <w:sz w:val="20"/>
            <w:szCs w:val="20"/>
          </w:rPr>
          <w:t>36</w:t>
        </w:r>
        <w:r w:rsidRPr="001C180D">
          <w:rPr>
            <w:noProof/>
            <w:webHidden/>
            <w:sz w:val="20"/>
            <w:szCs w:val="20"/>
          </w:rPr>
          <w:fldChar w:fldCharType="end"/>
        </w:r>
      </w:hyperlink>
    </w:p>
    <w:p w14:paraId="0598B4CE" w14:textId="41DD3095" w:rsidR="001C180D" w:rsidRPr="001C180D" w:rsidRDefault="001C180D">
      <w:pPr>
        <w:pStyle w:val="TOC2"/>
        <w:tabs>
          <w:tab w:val="left" w:pos="960"/>
          <w:tab w:val="right" w:leader="dot" w:pos="9350"/>
        </w:tabs>
        <w:rPr>
          <w:rFonts w:eastAsiaTheme="minorEastAsia"/>
          <w:noProof/>
          <w:sz w:val="20"/>
          <w:szCs w:val="20"/>
        </w:rPr>
      </w:pPr>
      <w:hyperlink w:anchor="_Toc201653628" w:history="1">
        <w:r w:rsidRPr="001C180D">
          <w:rPr>
            <w:rStyle w:val="Hyperlink"/>
            <w:noProof/>
            <w:sz w:val="20"/>
            <w:szCs w:val="20"/>
          </w:rPr>
          <w:t>7.4.</w:t>
        </w:r>
        <w:r w:rsidRPr="001C180D">
          <w:rPr>
            <w:rFonts w:eastAsiaTheme="minorEastAsia"/>
            <w:noProof/>
            <w:sz w:val="20"/>
            <w:szCs w:val="20"/>
          </w:rPr>
          <w:tab/>
        </w:r>
        <w:r w:rsidRPr="001C180D">
          <w:rPr>
            <w:rStyle w:val="Hyperlink"/>
            <w:noProof/>
            <w:sz w:val="20"/>
            <w:szCs w:val="20"/>
          </w:rPr>
          <w:t>CHANGE ORDER PROCEDURES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_Toc201653628 \h </w:instrText>
        </w:r>
        <w:r w:rsidRPr="001C180D">
          <w:rPr>
            <w:noProof/>
            <w:webHidden/>
            <w:sz w:val="20"/>
            <w:szCs w:val="20"/>
          </w:rPr>
        </w:r>
        <w:r w:rsidRPr="001C180D">
          <w:rPr>
            <w:noProof/>
            <w:webHidden/>
            <w:sz w:val="20"/>
            <w:szCs w:val="20"/>
          </w:rPr>
          <w:fldChar w:fldCharType="separate"/>
        </w:r>
        <w:r w:rsidR="006F4726">
          <w:rPr>
            <w:noProof/>
            <w:webHidden/>
            <w:sz w:val="20"/>
            <w:szCs w:val="20"/>
          </w:rPr>
          <w:t>38</w:t>
        </w:r>
        <w:r w:rsidRPr="001C180D">
          <w:rPr>
            <w:noProof/>
            <w:webHidden/>
            <w:sz w:val="20"/>
            <w:szCs w:val="20"/>
          </w:rPr>
          <w:fldChar w:fldCharType="end"/>
        </w:r>
      </w:hyperlink>
    </w:p>
    <w:p w14:paraId="4E5CF8C9" w14:textId="5C457C6E" w:rsidR="001C180D" w:rsidRPr="001C180D" w:rsidRDefault="001C180D">
      <w:pPr>
        <w:pStyle w:val="TOC2"/>
        <w:tabs>
          <w:tab w:val="left" w:pos="960"/>
          <w:tab w:val="right" w:leader="dot" w:pos="9350"/>
        </w:tabs>
        <w:rPr>
          <w:rFonts w:eastAsiaTheme="minorEastAsia"/>
          <w:noProof/>
          <w:sz w:val="20"/>
          <w:szCs w:val="20"/>
        </w:rPr>
      </w:pPr>
      <w:hyperlink w:anchor="_Toc201653629" w:history="1">
        <w:r w:rsidRPr="001C180D">
          <w:rPr>
            <w:rStyle w:val="Hyperlink"/>
            <w:noProof/>
            <w:sz w:val="20"/>
            <w:szCs w:val="20"/>
          </w:rPr>
          <w:t>7.5.</w:t>
        </w:r>
        <w:r w:rsidRPr="001C180D">
          <w:rPr>
            <w:rFonts w:eastAsiaTheme="minorEastAsia"/>
            <w:noProof/>
            <w:sz w:val="20"/>
            <w:szCs w:val="20"/>
          </w:rPr>
          <w:tab/>
        </w:r>
        <w:r w:rsidRPr="001C180D">
          <w:rPr>
            <w:rStyle w:val="Hyperlink"/>
            <w:noProof/>
            <w:sz w:val="20"/>
            <w:szCs w:val="20"/>
          </w:rPr>
          <w:t>FIELD ORDERS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_Toc201653629 \h </w:instrText>
        </w:r>
        <w:r w:rsidRPr="001C180D">
          <w:rPr>
            <w:noProof/>
            <w:webHidden/>
            <w:sz w:val="20"/>
            <w:szCs w:val="20"/>
          </w:rPr>
        </w:r>
        <w:r w:rsidRPr="001C180D">
          <w:rPr>
            <w:noProof/>
            <w:webHidden/>
            <w:sz w:val="20"/>
            <w:szCs w:val="20"/>
          </w:rPr>
          <w:fldChar w:fldCharType="separate"/>
        </w:r>
        <w:r w:rsidR="006F4726">
          <w:rPr>
            <w:noProof/>
            <w:webHidden/>
            <w:sz w:val="20"/>
            <w:szCs w:val="20"/>
          </w:rPr>
          <w:t>41</w:t>
        </w:r>
        <w:r w:rsidRPr="001C180D">
          <w:rPr>
            <w:noProof/>
            <w:webHidden/>
            <w:sz w:val="20"/>
            <w:szCs w:val="20"/>
          </w:rPr>
          <w:fldChar w:fldCharType="end"/>
        </w:r>
      </w:hyperlink>
    </w:p>
    <w:p w14:paraId="5FC10877" w14:textId="089E9E31" w:rsidR="001C180D" w:rsidRPr="001C180D" w:rsidRDefault="001C180D">
      <w:pPr>
        <w:pStyle w:val="TOC2"/>
        <w:tabs>
          <w:tab w:val="left" w:pos="960"/>
          <w:tab w:val="right" w:leader="dot" w:pos="9350"/>
        </w:tabs>
        <w:rPr>
          <w:rFonts w:eastAsiaTheme="minorEastAsia"/>
          <w:noProof/>
          <w:sz w:val="20"/>
          <w:szCs w:val="20"/>
        </w:rPr>
      </w:pPr>
      <w:hyperlink w:anchor="_Toc201653630" w:history="1">
        <w:r w:rsidRPr="001C180D">
          <w:rPr>
            <w:rStyle w:val="Hyperlink"/>
            <w:noProof/>
            <w:sz w:val="20"/>
            <w:szCs w:val="20"/>
          </w:rPr>
          <w:t>7.6.</w:t>
        </w:r>
        <w:r w:rsidRPr="001C180D">
          <w:rPr>
            <w:rFonts w:eastAsiaTheme="minorEastAsia"/>
            <w:noProof/>
            <w:sz w:val="20"/>
            <w:szCs w:val="20"/>
          </w:rPr>
          <w:tab/>
        </w:r>
        <w:r w:rsidRPr="001C180D">
          <w:rPr>
            <w:rStyle w:val="Hyperlink"/>
            <w:noProof/>
            <w:sz w:val="20"/>
            <w:szCs w:val="20"/>
          </w:rPr>
          <w:t>VARIATION IN QUANTITY OF UNIT PRICE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_Toc201653630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0B6EA815" w14:textId="056E0DAD" w:rsidR="001C180D" w:rsidRPr="001C180D" w:rsidRDefault="001C180D">
      <w:pPr>
        <w:pStyle w:val="TOC2"/>
        <w:tabs>
          <w:tab w:val="left" w:pos="960"/>
          <w:tab w:val="right" w:leader="dot" w:pos="9350"/>
        </w:tabs>
        <w:rPr>
          <w:rFonts w:eastAsiaTheme="minorEastAsia"/>
          <w:noProof/>
          <w:sz w:val="20"/>
          <w:szCs w:val="20"/>
        </w:rPr>
      </w:pPr>
      <w:hyperlink w:anchor="_Toc201653631" w:history="1">
        <w:r w:rsidRPr="001C180D">
          <w:rPr>
            <w:rStyle w:val="Hyperlink"/>
            <w:noProof/>
            <w:sz w:val="20"/>
            <w:szCs w:val="20"/>
          </w:rPr>
          <w:t>7.7.</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_Toc201653631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2F32E1DB" w14:textId="0E6843C6" w:rsidR="001C180D" w:rsidRPr="001C180D" w:rsidRDefault="001C180D">
      <w:pPr>
        <w:pStyle w:val="TOC1"/>
        <w:tabs>
          <w:tab w:val="left" w:pos="480"/>
          <w:tab w:val="right" w:leader="dot" w:pos="9350"/>
        </w:tabs>
        <w:rPr>
          <w:rFonts w:eastAsiaTheme="minorEastAsia"/>
          <w:noProof/>
          <w:sz w:val="20"/>
          <w:szCs w:val="20"/>
        </w:rPr>
      </w:pPr>
      <w:hyperlink w:anchor="_Toc201653632" w:history="1">
        <w:r w:rsidRPr="001C180D">
          <w:rPr>
            <w:rStyle w:val="Hyperlink"/>
            <w:noProof/>
            <w:sz w:val="20"/>
            <w:szCs w:val="20"/>
          </w:rPr>
          <w:t>8.</w:t>
        </w:r>
        <w:r w:rsidRPr="001C180D">
          <w:rPr>
            <w:rFonts w:eastAsiaTheme="minorEastAsia"/>
            <w:noProof/>
            <w:sz w:val="20"/>
            <w:szCs w:val="20"/>
          </w:rPr>
          <w:tab/>
        </w:r>
        <w:r w:rsidRPr="001C180D">
          <w:rPr>
            <w:rStyle w:val="Hyperlink"/>
            <w:noProof/>
            <w:sz w:val="20"/>
            <w:szCs w:val="20"/>
          </w:rPr>
          <w:t>CONTRACT TIME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_Toc201653632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4E0F5930" w14:textId="4FD4C6D2" w:rsidR="001C180D" w:rsidRPr="001C180D" w:rsidRDefault="001C180D">
      <w:pPr>
        <w:pStyle w:val="TOC2"/>
        <w:tabs>
          <w:tab w:val="left" w:pos="960"/>
          <w:tab w:val="right" w:leader="dot" w:pos="9350"/>
        </w:tabs>
        <w:rPr>
          <w:rFonts w:eastAsiaTheme="minorEastAsia"/>
          <w:noProof/>
          <w:sz w:val="20"/>
          <w:szCs w:val="20"/>
        </w:rPr>
      </w:pPr>
      <w:hyperlink w:anchor="_Toc201653633" w:history="1">
        <w:r w:rsidRPr="001C180D">
          <w:rPr>
            <w:rStyle w:val="Hyperlink"/>
            <w:noProof/>
            <w:sz w:val="20"/>
            <w:szCs w:val="20"/>
          </w:rPr>
          <w:t>8.1.</w:t>
        </w:r>
        <w:r w:rsidRPr="001C180D">
          <w:rPr>
            <w:rFonts w:eastAsiaTheme="minorEastAsia"/>
            <w:noProof/>
            <w:sz w:val="20"/>
            <w:szCs w:val="20"/>
          </w:rPr>
          <w:tab/>
        </w:r>
        <w:r w:rsidRPr="001C180D">
          <w:rPr>
            <w:rStyle w:val="Hyperlink"/>
            <w:noProof/>
            <w:sz w:val="20"/>
            <w:szCs w:val="20"/>
          </w:rPr>
          <w:t>COMMENCEMENT OF THE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_Toc201653633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3DDD5CFB" w14:textId="4B001C8F" w:rsidR="001C180D" w:rsidRPr="001C180D" w:rsidRDefault="001C180D">
      <w:pPr>
        <w:pStyle w:val="TOC2"/>
        <w:tabs>
          <w:tab w:val="left" w:pos="960"/>
          <w:tab w:val="right" w:leader="dot" w:pos="9350"/>
        </w:tabs>
        <w:rPr>
          <w:rFonts w:eastAsiaTheme="minorEastAsia"/>
          <w:noProof/>
          <w:sz w:val="20"/>
          <w:szCs w:val="20"/>
        </w:rPr>
      </w:pPr>
      <w:hyperlink w:anchor="_Toc201653634" w:history="1">
        <w:r w:rsidRPr="001C180D">
          <w:rPr>
            <w:rStyle w:val="Hyperlink"/>
            <w:noProof/>
            <w:sz w:val="20"/>
            <w:szCs w:val="20"/>
          </w:rPr>
          <w:t>8.2.</w:t>
        </w:r>
        <w:r w:rsidRPr="001C180D">
          <w:rPr>
            <w:rFonts w:eastAsiaTheme="minorEastAsia"/>
            <w:noProof/>
            <w:sz w:val="20"/>
            <w:szCs w:val="20"/>
          </w:rPr>
          <w:tab/>
        </w:r>
        <w:r w:rsidRPr="001C180D">
          <w:rPr>
            <w:rStyle w:val="Hyperlink"/>
            <w:noProof/>
            <w:sz w:val="20"/>
            <w:szCs w:val="20"/>
          </w:rPr>
          <w:t>PROGRESS AND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_Toc201653634 \h </w:instrText>
        </w:r>
        <w:r w:rsidRPr="001C180D">
          <w:rPr>
            <w:noProof/>
            <w:webHidden/>
            <w:sz w:val="20"/>
            <w:szCs w:val="20"/>
          </w:rPr>
        </w:r>
        <w:r w:rsidRPr="001C180D">
          <w:rPr>
            <w:noProof/>
            <w:webHidden/>
            <w:sz w:val="20"/>
            <w:szCs w:val="20"/>
          </w:rPr>
          <w:fldChar w:fldCharType="separate"/>
        </w:r>
        <w:r w:rsidR="006F4726">
          <w:rPr>
            <w:noProof/>
            <w:webHidden/>
            <w:sz w:val="20"/>
            <w:szCs w:val="20"/>
          </w:rPr>
          <w:t>42</w:t>
        </w:r>
        <w:r w:rsidRPr="001C180D">
          <w:rPr>
            <w:noProof/>
            <w:webHidden/>
            <w:sz w:val="20"/>
            <w:szCs w:val="20"/>
          </w:rPr>
          <w:fldChar w:fldCharType="end"/>
        </w:r>
      </w:hyperlink>
    </w:p>
    <w:p w14:paraId="7044DB27" w14:textId="361AA12A" w:rsidR="001C180D" w:rsidRPr="001C180D" w:rsidRDefault="001C180D">
      <w:pPr>
        <w:pStyle w:val="TOC2"/>
        <w:tabs>
          <w:tab w:val="left" w:pos="960"/>
          <w:tab w:val="right" w:leader="dot" w:pos="9350"/>
        </w:tabs>
        <w:rPr>
          <w:rFonts w:eastAsiaTheme="minorEastAsia"/>
          <w:noProof/>
          <w:sz w:val="20"/>
          <w:szCs w:val="20"/>
        </w:rPr>
      </w:pPr>
      <w:hyperlink w:anchor="_Toc201653635" w:history="1">
        <w:r w:rsidRPr="001C180D">
          <w:rPr>
            <w:rStyle w:val="Hyperlink"/>
            <w:noProof/>
            <w:sz w:val="20"/>
            <w:szCs w:val="20"/>
          </w:rPr>
          <w:t>8.3.</w:t>
        </w:r>
        <w:r w:rsidRPr="001C180D">
          <w:rPr>
            <w:rFonts w:eastAsiaTheme="minorEastAsia"/>
            <w:noProof/>
            <w:sz w:val="20"/>
            <w:szCs w:val="20"/>
          </w:rPr>
          <w:tab/>
        </w:r>
        <w:r w:rsidRPr="001C180D">
          <w:rPr>
            <w:rStyle w:val="Hyperlink"/>
            <w:noProof/>
            <w:sz w:val="20"/>
            <w:szCs w:val="20"/>
          </w:rPr>
          <w:t>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_Toc201653635 \h </w:instrText>
        </w:r>
        <w:r w:rsidRPr="001C180D">
          <w:rPr>
            <w:noProof/>
            <w:webHidden/>
            <w:sz w:val="20"/>
            <w:szCs w:val="20"/>
          </w:rPr>
        </w:r>
        <w:r w:rsidRPr="001C180D">
          <w:rPr>
            <w:noProof/>
            <w:webHidden/>
            <w:sz w:val="20"/>
            <w:szCs w:val="20"/>
          </w:rPr>
          <w:fldChar w:fldCharType="separate"/>
        </w:r>
        <w:r w:rsidR="006F4726">
          <w:rPr>
            <w:noProof/>
            <w:webHidden/>
            <w:sz w:val="20"/>
            <w:szCs w:val="20"/>
          </w:rPr>
          <w:t>43</w:t>
        </w:r>
        <w:r w:rsidRPr="001C180D">
          <w:rPr>
            <w:noProof/>
            <w:webHidden/>
            <w:sz w:val="20"/>
            <w:szCs w:val="20"/>
          </w:rPr>
          <w:fldChar w:fldCharType="end"/>
        </w:r>
      </w:hyperlink>
    </w:p>
    <w:p w14:paraId="1C985C6F" w14:textId="0B8E6E0E" w:rsidR="001C180D" w:rsidRPr="001C180D" w:rsidRDefault="001C180D">
      <w:pPr>
        <w:pStyle w:val="TOC2"/>
        <w:tabs>
          <w:tab w:val="left" w:pos="960"/>
          <w:tab w:val="right" w:leader="dot" w:pos="9350"/>
        </w:tabs>
        <w:rPr>
          <w:rFonts w:eastAsiaTheme="minorEastAsia"/>
          <w:noProof/>
          <w:sz w:val="20"/>
          <w:szCs w:val="20"/>
        </w:rPr>
      </w:pPr>
      <w:hyperlink w:anchor="_Toc201653636" w:history="1">
        <w:r w:rsidRPr="001C180D">
          <w:rPr>
            <w:rStyle w:val="Hyperlink"/>
            <w:noProof/>
            <w:sz w:val="20"/>
            <w:szCs w:val="20"/>
          </w:rPr>
          <w:t>8.4.</w:t>
        </w:r>
        <w:r w:rsidRPr="001C180D">
          <w:rPr>
            <w:rFonts w:eastAsiaTheme="minorEastAsia"/>
            <w:noProof/>
            <w:sz w:val="20"/>
            <w:szCs w:val="20"/>
          </w:rPr>
          <w:tab/>
        </w:r>
        <w:r w:rsidRPr="001C180D">
          <w:rPr>
            <w:rStyle w:val="Hyperlink"/>
            <w:noProof/>
            <w:sz w:val="20"/>
            <w:szCs w:val="20"/>
          </w:rPr>
          <w:t>ADJUSTMENT OF THE CONTRACT TIME FOR 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_Toc201653636 \h </w:instrText>
        </w:r>
        <w:r w:rsidRPr="001C180D">
          <w:rPr>
            <w:noProof/>
            <w:webHidden/>
            <w:sz w:val="20"/>
            <w:szCs w:val="20"/>
          </w:rPr>
        </w:r>
        <w:r w:rsidRPr="001C180D">
          <w:rPr>
            <w:noProof/>
            <w:webHidden/>
            <w:sz w:val="20"/>
            <w:szCs w:val="20"/>
          </w:rPr>
          <w:fldChar w:fldCharType="separate"/>
        </w:r>
        <w:r w:rsidR="006F4726">
          <w:rPr>
            <w:noProof/>
            <w:webHidden/>
            <w:sz w:val="20"/>
            <w:szCs w:val="20"/>
          </w:rPr>
          <w:t>43</w:t>
        </w:r>
        <w:r w:rsidRPr="001C180D">
          <w:rPr>
            <w:noProof/>
            <w:webHidden/>
            <w:sz w:val="20"/>
            <w:szCs w:val="20"/>
          </w:rPr>
          <w:fldChar w:fldCharType="end"/>
        </w:r>
      </w:hyperlink>
    </w:p>
    <w:p w14:paraId="1C1ECC25" w14:textId="2C5F76AF" w:rsidR="001C180D" w:rsidRPr="001C180D" w:rsidRDefault="001C180D">
      <w:pPr>
        <w:pStyle w:val="TOC2"/>
        <w:tabs>
          <w:tab w:val="left" w:pos="960"/>
          <w:tab w:val="right" w:leader="dot" w:pos="9350"/>
        </w:tabs>
        <w:rPr>
          <w:rFonts w:eastAsiaTheme="minorEastAsia"/>
          <w:noProof/>
          <w:sz w:val="20"/>
          <w:szCs w:val="20"/>
        </w:rPr>
      </w:pPr>
      <w:hyperlink w:anchor="_Toc201653637" w:history="1">
        <w:r w:rsidRPr="001C180D">
          <w:rPr>
            <w:rStyle w:val="Hyperlink"/>
            <w:noProof/>
            <w:sz w:val="20"/>
            <w:szCs w:val="20"/>
          </w:rPr>
          <w:t>8.5.</w:t>
        </w:r>
        <w:r w:rsidRPr="001C180D">
          <w:rPr>
            <w:rFonts w:eastAsiaTheme="minorEastAsia"/>
            <w:noProof/>
            <w:sz w:val="20"/>
            <w:szCs w:val="20"/>
          </w:rPr>
          <w:tab/>
        </w:r>
        <w:r w:rsidRPr="001C180D">
          <w:rPr>
            <w:rStyle w:val="Hyperlink"/>
            <w:noProof/>
            <w:sz w:val="20"/>
            <w:szCs w:val="20"/>
          </w:rPr>
          <w:t>COMPENSATION FOR DELAY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_Toc201653637 \h </w:instrText>
        </w:r>
        <w:r w:rsidRPr="001C180D">
          <w:rPr>
            <w:noProof/>
            <w:webHidden/>
            <w:sz w:val="20"/>
            <w:szCs w:val="20"/>
          </w:rPr>
        </w:r>
        <w:r w:rsidRPr="001C180D">
          <w:rPr>
            <w:noProof/>
            <w:webHidden/>
            <w:sz w:val="20"/>
            <w:szCs w:val="20"/>
          </w:rPr>
          <w:fldChar w:fldCharType="separate"/>
        </w:r>
        <w:r w:rsidR="006F4726">
          <w:rPr>
            <w:noProof/>
            <w:webHidden/>
            <w:sz w:val="20"/>
            <w:szCs w:val="20"/>
          </w:rPr>
          <w:t>44</w:t>
        </w:r>
        <w:r w:rsidRPr="001C180D">
          <w:rPr>
            <w:noProof/>
            <w:webHidden/>
            <w:sz w:val="20"/>
            <w:szCs w:val="20"/>
          </w:rPr>
          <w:fldChar w:fldCharType="end"/>
        </w:r>
      </w:hyperlink>
    </w:p>
    <w:p w14:paraId="648A554C" w14:textId="3794B335" w:rsidR="001C180D" w:rsidRPr="001C180D" w:rsidRDefault="001C180D">
      <w:pPr>
        <w:pStyle w:val="TOC2"/>
        <w:tabs>
          <w:tab w:val="left" w:pos="960"/>
          <w:tab w:val="right" w:leader="dot" w:pos="9350"/>
        </w:tabs>
        <w:rPr>
          <w:rFonts w:eastAsiaTheme="minorEastAsia"/>
          <w:noProof/>
          <w:sz w:val="20"/>
          <w:szCs w:val="20"/>
        </w:rPr>
      </w:pPr>
      <w:hyperlink w:anchor="_Toc201653638" w:history="1">
        <w:r w:rsidRPr="001C180D">
          <w:rPr>
            <w:rStyle w:val="Hyperlink"/>
            <w:noProof/>
            <w:sz w:val="20"/>
            <w:szCs w:val="20"/>
          </w:rPr>
          <w:t>8.6.</w:t>
        </w:r>
        <w:r w:rsidRPr="001C180D">
          <w:rPr>
            <w:rFonts w:eastAsiaTheme="minorEastAsia"/>
            <w:noProof/>
            <w:sz w:val="20"/>
            <w:szCs w:val="20"/>
          </w:rPr>
          <w:tab/>
        </w:r>
        <w:r w:rsidRPr="001C180D">
          <w:rPr>
            <w:rStyle w:val="Hyperlink"/>
            <w:noProof/>
            <w:sz w:val="20"/>
            <w:szCs w:val="20"/>
          </w:rPr>
          <w:t>WAIVER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_Toc201653638 \h </w:instrText>
        </w:r>
        <w:r w:rsidRPr="001C180D">
          <w:rPr>
            <w:noProof/>
            <w:webHidden/>
            <w:sz w:val="20"/>
            <w:szCs w:val="20"/>
          </w:rPr>
        </w:r>
        <w:r w:rsidRPr="001C180D">
          <w:rPr>
            <w:noProof/>
            <w:webHidden/>
            <w:sz w:val="20"/>
            <w:szCs w:val="20"/>
          </w:rPr>
          <w:fldChar w:fldCharType="separate"/>
        </w:r>
        <w:r w:rsidR="006F4726">
          <w:rPr>
            <w:noProof/>
            <w:webHidden/>
            <w:sz w:val="20"/>
            <w:szCs w:val="20"/>
          </w:rPr>
          <w:t>44</w:t>
        </w:r>
        <w:r w:rsidRPr="001C180D">
          <w:rPr>
            <w:noProof/>
            <w:webHidden/>
            <w:sz w:val="20"/>
            <w:szCs w:val="20"/>
          </w:rPr>
          <w:fldChar w:fldCharType="end"/>
        </w:r>
      </w:hyperlink>
    </w:p>
    <w:p w14:paraId="29F724BE" w14:textId="08DD9474" w:rsidR="001C180D" w:rsidRPr="001C180D" w:rsidRDefault="001C180D">
      <w:pPr>
        <w:pStyle w:val="TOC1"/>
        <w:tabs>
          <w:tab w:val="left" w:pos="480"/>
          <w:tab w:val="right" w:leader="dot" w:pos="9350"/>
        </w:tabs>
        <w:rPr>
          <w:rFonts w:eastAsiaTheme="minorEastAsia"/>
          <w:noProof/>
          <w:sz w:val="20"/>
          <w:szCs w:val="20"/>
        </w:rPr>
      </w:pPr>
      <w:hyperlink w:anchor="_Toc201653639" w:history="1">
        <w:r w:rsidRPr="001C180D">
          <w:rPr>
            <w:rStyle w:val="Hyperlink"/>
            <w:noProof/>
            <w:sz w:val="20"/>
            <w:szCs w:val="20"/>
          </w:rPr>
          <w:t>9.</w:t>
        </w:r>
        <w:r w:rsidRPr="001C180D">
          <w:rPr>
            <w:rFonts w:eastAsiaTheme="minorEastAsia"/>
            <w:noProof/>
            <w:sz w:val="20"/>
            <w:szCs w:val="20"/>
          </w:rPr>
          <w:tab/>
        </w:r>
        <w:r w:rsidRPr="001C180D">
          <w:rPr>
            <w:rStyle w:val="Hyperlink"/>
            <w:noProof/>
            <w:sz w:val="20"/>
            <w:szCs w:val="20"/>
          </w:rPr>
          <w:t>PAYMENTS AND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_Toc201653639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09496897" w14:textId="0EA7CDA9" w:rsidR="001C180D" w:rsidRPr="001C180D" w:rsidRDefault="001C180D">
      <w:pPr>
        <w:pStyle w:val="TOC2"/>
        <w:tabs>
          <w:tab w:val="left" w:pos="960"/>
          <w:tab w:val="right" w:leader="dot" w:pos="9350"/>
        </w:tabs>
        <w:rPr>
          <w:rFonts w:eastAsiaTheme="minorEastAsia"/>
          <w:noProof/>
          <w:sz w:val="20"/>
          <w:szCs w:val="20"/>
        </w:rPr>
      </w:pPr>
      <w:hyperlink w:anchor="_Toc201653640" w:history="1">
        <w:r w:rsidRPr="001C180D">
          <w:rPr>
            <w:rStyle w:val="Hyperlink"/>
            <w:noProof/>
            <w:sz w:val="20"/>
            <w:szCs w:val="20"/>
          </w:rPr>
          <w:t>9.1.</w:t>
        </w:r>
        <w:r w:rsidRPr="001C180D">
          <w:rPr>
            <w:rFonts w:eastAsiaTheme="minorEastAsia"/>
            <w:noProof/>
            <w:sz w:val="20"/>
            <w:szCs w:val="20"/>
          </w:rPr>
          <w:tab/>
        </w:r>
        <w:r w:rsidRPr="001C180D">
          <w:rPr>
            <w:rStyle w:val="Hyperlink"/>
            <w:noProof/>
            <w:sz w:val="20"/>
            <w:szCs w:val="20"/>
          </w:rPr>
          <w:t>COST BREAKDOWN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_Toc201653640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603E1AFB" w14:textId="666773F8" w:rsidR="001C180D" w:rsidRPr="001C180D" w:rsidRDefault="001C180D">
      <w:pPr>
        <w:pStyle w:val="TOC2"/>
        <w:tabs>
          <w:tab w:val="left" w:pos="960"/>
          <w:tab w:val="right" w:leader="dot" w:pos="9350"/>
        </w:tabs>
        <w:rPr>
          <w:rFonts w:eastAsiaTheme="minorEastAsia"/>
          <w:noProof/>
          <w:sz w:val="20"/>
          <w:szCs w:val="20"/>
        </w:rPr>
      </w:pPr>
      <w:hyperlink w:anchor="_Toc201653641" w:history="1">
        <w:r w:rsidRPr="001C180D">
          <w:rPr>
            <w:rStyle w:val="Hyperlink"/>
            <w:noProof/>
            <w:sz w:val="20"/>
            <w:szCs w:val="20"/>
          </w:rPr>
          <w:t>9.2.</w:t>
        </w:r>
        <w:r w:rsidRPr="001C180D">
          <w:rPr>
            <w:rFonts w:eastAsiaTheme="minorEastAsia"/>
            <w:noProof/>
            <w:sz w:val="20"/>
            <w:szCs w:val="20"/>
          </w:rPr>
          <w:tab/>
        </w:r>
        <w:r w:rsidRPr="001C180D">
          <w:rPr>
            <w:rStyle w:val="Hyperlink"/>
            <w:noProof/>
            <w:sz w:val="20"/>
            <w:szCs w:val="20"/>
          </w:rPr>
          <w:t>ALLOWABLE COSTS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_Toc201653641 \h </w:instrText>
        </w:r>
        <w:r w:rsidRPr="001C180D">
          <w:rPr>
            <w:noProof/>
            <w:webHidden/>
            <w:sz w:val="20"/>
            <w:szCs w:val="20"/>
          </w:rPr>
        </w:r>
        <w:r w:rsidRPr="001C180D">
          <w:rPr>
            <w:noProof/>
            <w:webHidden/>
            <w:sz w:val="20"/>
            <w:szCs w:val="20"/>
          </w:rPr>
          <w:fldChar w:fldCharType="separate"/>
        </w:r>
        <w:r w:rsidR="006F4726">
          <w:rPr>
            <w:noProof/>
            <w:webHidden/>
            <w:sz w:val="20"/>
            <w:szCs w:val="20"/>
          </w:rPr>
          <w:t>45</w:t>
        </w:r>
        <w:r w:rsidRPr="001C180D">
          <w:rPr>
            <w:noProof/>
            <w:webHidden/>
            <w:sz w:val="20"/>
            <w:szCs w:val="20"/>
          </w:rPr>
          <w:fldChar w:fldCharType="end"/>
        </w:r>
      </w:hyperlink>
    </w:p>
    <w:p w14:paraId="499DFCE1" w14:textId="3F30F4E8" w:rsidR="001C180D" w:rsidRPr="001C180D" w:rsidRDefault="001C180D">
      <w:pPr>
        <w:pStyle w:val="TOC2"/>
        <w:tabs>
          <w:tab w:val="left" w:pos="960"/>
          <w:tab w:val="right" w:leader="dot" w:pos="9350"/>
        </w:tabs>
        <w:rPr>
          <w:rFonts w:eastAsiaTheme="minorEastAsia"/>
          <w:noProof/>
          <w:sz w:val="20"/>
          <w:szCs w:val="20"/>
        </w:rPr>
      </w:pPr>
      <w:hyperlink w:anchor="_Toc201653642" w:history="1">
        <w:r w:rsidRPr="001C180D">
          <w:rPr>
            <w:rStyle w:val="Hyperlink"/>
            <w:noProof/>
            <w:sz w:val="20"/>
            <w:szCs w:val="20"/>
          </w:rPr>
          <w:t>9.3.</w:t>
        </w:r>
        <w:r w:rsidRPr="001C180D">
          <w:rPr>
            <w:rFonts w:eastAsiaTheme="minorEastAsia"/>
            <w:noProof/>
            <w:sz w:val="20"/>
            <w:szCs w:val="20"/>
          </w:rPr>
          <w:tab/>
        </w:r>
        <w:r w:rsidRPr="001C180D">
          <w:rPr>
            <w:rStyle w:val="Hyperlink"/>
            <w:noProof/>
            <w:sz w:val="20"/>
            <w:szCs w:val="20"/>
          </w:rPr>
          <w:t>PROGRESS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_Toc201653642 \h </w:instrText>
        </w:r>
        <w:r w:rsidRPr="001C180D">
          <w:rPr>
            <w:noProof/>
            <w:webHidden/>
            <w:sz w:val="20"/>
            <w:szCs w:val="20"/>
          </w:rPr>
        </w:r>
        <w:r w:rsidRPr="001C180D">
          <w:rPr>
            <w:noProof/>
            <w:webHidden/>
            <w:sz w:val="20"/>
            <w:szCs w:val="20"/>
          </w:rPr>
          <w:fldChar w:fldCharType="separate"/>
        </w:r>
        <w:r w:rsidR="006F4726">
          <w:rPr>
            <w:noProof/>
            <w:webHidden/>
            <w:sz w:val="20"/>
            <w:szCs w:val="20"/>
          </w:rPr>
          <w:t>47</w:t>
        </w:r>
        <w:r w:rsidRPr="001C180D">
          <w:rPr>
            <w:noProof/>
            <w:webHidden/>
            <w:sz w:val="20"/>
            <w:szCs w:val="20"/>
          </w:rPr>
          <w:fldChar w:fldCharType="end"/>
        </w:r>
      </w:hyperlink>
    </w:p>
    <w:p w14:paraId="4CFB1A94" w14:textId="72BBB2E3" w:rsidR="001C180D" w:rsidRPr="001C180D" w:rsidRDefault="001C180D">
      <w:pPr>
        <w:pStyle w:val="TOC2"/>
        <w:tabs>
          <w:tab w:val="left" w:pos="960"/>
          <w:tab w:val="right" w:leader="dot" w:pos="9350"/>
        </w:tabs>
        <w:rPr>
          <w:rFonts w:eastAsiaTheme="minorEastAsia"/>
          <w:noProof/>
          <w:sz w:val="20"/>
          <w:szCs w:val="20"/>
        </w:rPr>
      </w:pPr>
      <w:hyperlink w:anchor="_Toc201653643" w:history="1">
        <w:r w:rsidRPr="001C180D">
          <w:rPr>
            <w:rStyle w:val="Hyperlink"/>
            <w:noProof/>
            <w:sz w:val="20"/>
            <w:szCs w:val="20"/>
          </w:rPr>
          <w:t>9.4.</w:t>
        </w:r>
        <w:r w:rsidRPr="001C180D">
          <w:rPr>
            <w:rFonts w:eastAsiaTheme="minorEastAsia"/>
            <w:noProof/>
            <w:sz w:val="20"/>
            <w:szCs w:val="20"/>
          </w:rPr>
          <w:tab/>
        </w:r>
        <w:r w:rsidRPr="001C180D">
          <w:rPr>
            <w:rStyle w:val="Hyperlink"/>
            <w:noProof/>
            <w:sz w:val="20"/>
            <w:szCs w:val="20"/>
          </w:rPr>
          <w:t>APPLICATION FOR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_Toc201653643 \h </w:instrText>
        </w:r>
        <w:r w:rsidRPr="001C180D">
          <w:rPr>
            <w:noProof/>
            <w:webHidden/>
            <w:sz w:val="20"/>
            <w:szCs w:val="20"/>
          </w:rPr>
        </w:r>
        <w:r w:rsidRPr="001C180D">
          <w:rPr>
            <w:noProof/>
            <w:webHidden/>
            <w:sz w:val="20"/>
            <w:szCs w:val="20"/>
          </w:rPr>
          <w:fldChar w:fldCharType="separate"/>
        </w:r>
        <w:r w:rsidR="006F4726">
          <w:rPr>
            <w:noProof/>
            <w:webHidden/>
            <w:sz w:val="20"/>
            <w:szCs w:val="20"/>
          </w:rPr>
          <w:t>48</w:t>
        </w:r>
        <w:r w:rsidRPr="001C180D">
          <w:rPr>
            <w:noProof/>
            <w:webHidden/>
            <w:sz w:val="20"/>
            <w:szCs w:val="20"/>
          </w:rPr>
          <w:fldChar w:fldCharType="end"/>
        </w:r>
      </w:hyperlink>
    </w:p>
    <w:p w14:paraId="58378D9C" w14:textId="09EB1B68" w:rsidR="001C180D" w:rsidRPr="001C180D" w:rsidRDefault="001C180D">
      <w:pPr>
        <w:pStyle w:val="TOC2"/>
        <w:tabs>
          <w:tab w:val="left" w:pos="960"/>
          <w:tab w:val="right" w:leader="dot" w:pos="9350"/>
        </w:tabs>
        <w:rPr>
          <w:rFonts w:eastAsiaTheme="minorEastAsia"/>
          <w:noProof/>
          <w:sz w:val="20"/>
          <w:szCs w:val="20"/>
        </w:rPr>
      </w:pPr>
      <w:hyperlink w:anchor="_Toc201653644" w:history="1">
        <w:r w:rsidRPr="001C180D">
          <w:rPr>
            <w:rStyle w:val="Hyperlink"/>
            <w:noProof/>
            <w:sz w:val="20"/>
            <w:szCs w:val="20"/>
          </w:rPr>
          <w:t>9.5.</w:t>
        </w:r>
        <w:r w:rsidRPr="001C180D">
          <w:rPr>
            <w:rFonts w:eastAsiaTheme="minorEastAsia"/>
            <w:noProof/>
            <w:sz w:val="20"/>
            <w:szCs w:val="20"/>
          </w:rPr>
          <w:tab/>
        </w:r>
        <w:r w:rsidRPr="001C180D">
          <w:rPr>
            <w:rStyle w:val="Hyperlink"/>
            <w:noProof/>
            <w:sz w:val="20"/>
            <w:szCs w:val="20"/>
          </w:rPr>
          <w:t>CERTIFICATE FOR PAYMENT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_Toc201653644 \h </w:instrText>
        </w:r>
        <w:r w:rsidRPr="001C180D">
          <w:rPr>
            <w:noProof/>
            <w:webHidden/>
            <w:sz w:val="20"/>
            <w:szCs w:val="20"/>
          </w:rPr>
        </w:r>
        <w:r w:rsidRPr="001C180D">
          <w:rPr>
            <w:noProof/>
            <w:webHidden/>
            <w:sz w:val="20"/>
            <w:szCs w:val="20"/>
          </w:rPr>
          <w:fldChar w:fldCharType="separate"/>
        </w:r>
        <w:r w:rsidR="006F4726">
          <w:rPr>
            <w:noProof/>
            <w:webHidden/>
            <w:sz w:val="20"/>
            <w:szCs w:val="20"/>
          </w:rPr>
          <w:t>49</w:t>
        </w:r>
        <w:r w:rsidRPr="001C180D">
          <w:rPr>
            <w:noProof/>
            <w:webHidden/>
            <w:sz w:val="20"/>
            <w:szCs w:val="20"/>
          </w:rPr>
          <w:fldChar w:fldCharType="end"/>
        </w:r>
      </w:hyperlink>
    </w:p>
    <w:p w14:paraId="66407E73" w14:textId="2044BF32" w:rsidR="001C180D" w:rsidRPr="001C180D" w:rsidRDefault="001C180D">
      <w:pPr>
        <w:pStyle w:val="TOC2"/>
        <w:tabs>
          <w:tab w:val="left" w:pos="960"/>
          <w:tab w:val="right" w:leader="dot" w:pos="9350"/>
        </w:tabs>
        <w:rPr>
          <w:rFonts w:eastAsiaTheme="minorEastAsia"/>
          <w:noProof/>
          <w:sz w:val="20"/>
          <w:szCs w:val="20"/>
        </w:rPr>
      </w:pPr>
      <w:hyperlink w:anchor="_Toc201653645" w:history="1">
        <w:r w:rsidRPr="001C180D">
          <w:rPr>
            <w:rStyle w:val="Hyperlink"/>
            <w:noProof/>
            <w:sz w:val="20"/>
            <w:szCs w:val="20"/>
          </w:rPr>
          <w:t>9.6.</w:t>
        </w:r>
        <w:r w:rsidRPr="001C180D">
          <w:rPr>
            <w:rFonts w:eastAsiaTheme="minorEastAsia"/>
            <w:noProof/>
            <w:sz w:val="20"/>
            <w:szCs w:val="20"/>
          </w:rPr>
          <w:tab/>
        </w:r>
        <w:r w:rsidRPr="001C180D">
          <w:rPr>
            <w:rStyle w:val="Hyperlink"/>
            <w:noProof/>
            <w:sz w:val="20"/>
            <w:szCs w:val="20"/>
          </w:rPr>
          <w:t>DEPOSIT OF SECURITIES IN LIEU OF RETENTION AND DEPOSIT OF RETENTION INTO ESCROW</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_Toc201653645 \h </w:instrText>
        </w:r>
        <w:r w:rsidRPr="001C180D">
          <w:rPr>
            <w:noProof/>
            <w:webHidden/>
            <w:sz w:val="20"/>
            <w:szCs w:val="20"/>
          </w:rPr>
        </w:r>
        <w:r w:rsidRPr="001C180D">
          <w:rPr>
            <w:noProof/>
            <w:webHidden/>
            <w:sz w:val="20"/>
            <w:szCs w:val="20"/>
          </w:rPr>
          <w:fldChar w:fldCharType="separate"/>
        </w:r>
        <w:r w:rsidR="006F4726">
          <w:rPr>
            <w:noProof/>
            <w:webHidden/>
            <w:sz w:val="20"/>
            <w:szCs w:val="20"/>
          </w:rPr>
          <w:t>50</w:t>
        </w:r>
        <w:r w:rsidRPr="001C180D">
          <w:rPr>
            <w:noProof/>
            <w:webHidden/>
            <w:sz w:val="20"/>
            <w:szCs w:val="20"/>
          </w:rPr>
          <w:fldChar w:fldCharType="end"/>
        </w:r>
      </w:hyperlink>
    </w:p>
    <w:p w14:paraId="533FE761" w14:textId="23409241" w:rsidR="001C180D" w:rsidRPr="001C180D" w:rsidRDefault="001C180D">
      <w:pPr>
        <w:pStyle w:val="TOC2"/>
        <w:tabs>
          <w:tab w:val="left" w:pos="960"/>
          <w:tab w:val="right" w:leader="dot" w:pos="9350"/>
        </w:tabs>
        <w:rPr>
          <w:rFonts w:eastAsiaTheme="minorEastAsia"/>
          <w:noProof/>
          <w:sz w:val="20"/>
          <w:szCs w:val="20"/>
        </w:rPr>
      </w:pPr>
      <w:hyperlink w:anchor="_Toc201653646" w:history="1">
        <w:r w:rsidRPr="001C180D">
          <w:rPr>
            <w:rStyle w:val="Hyperlink"/>
            <w:noProof/>
            <w:sz w:val="20"/>
            <w:szCs w:val="20"/>
          </w:rPr>
          <w:t>9.7.</w:t>
        </w:r>
        <w:r w:rsidRPr="001C180D">
          <w:rPr>
            <w:rFonts w:eastAsiaTheme="minorEastAsia"/>
            <w:noProof/>
            <w:sz w:val="20"/>
            <w:szCs w:val="20"/>
          </w:rPr>
          <w:tab/>
        </w:r>
        <w:r w:rsidRPr="001C180D">
          <w:rPr>
            <w:rStyle w:val="Hyperlink"/>
            <w:noProof/>
            <w:sz w:val="20"/>
            <w:szCs w:val="20"/>
          </w:rPr>
          <w:t>BENEFICIAL OCCUPANCY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_Toc201653646 \h </w:instrText>
        </w:r>
        <w:r w:rsidRPr="001C180D">
          <w:rPr>
            <w:noProof/>
            <w:webHidden/>
            <w:sz w:val="20"/>
            <w:szCs w:val="20"/>
          </w:rPr>
        </w:r>
        <w:r w:rsidRPr="001C180D">
          <w:rPr>
            <w:noProof/>
            <w:webHidden/>
            <w:sz w:val="20"/>
            <w:szCs w:val="20"/>
          </w:rPr>
          <w:fldChar w:fldCharType="separate"/>
        </w:r>
        <w:r w:rsidR="006F4726">
          <w:rPr>
            <w:noProof/>
            <w:webHidden/>
            <w:sz w:val="20"/>
            <w:szCs w:val="20"/>
          </w:rPr>
          <w:t>50</w:t>
        </w:r>
        <w:r w:rsidRPr="001C180D">
          <w:rPr>
            <w:noProof/>
            <w:webHidden/>
            <w:sz w:val="20"/>
            <w:szCs w:val="20"/>
          </w:rPr>
          <w:fldChar w:fldCharType="end"/>
        </w:r>
      </w:hyperlink>
    </w:p>
    <w:p w14:paraId="559C59C4" w14:textId="33A20ADE" w:rsidR="001C180D" w:rsidRPr="001C180D" w:rsidRDefault="001C180D">
      <w:pPr>
        <w:pStyle w:val="TOC2"/>
        <w:tabs>
          <w:tab w:val="left" w:pos="960"/>
          <w:tab w:val="right" w:leader="dot" w:pos="9350"/>
        </w:tabs>
        <w:rPr>
          <w:rFonts w:eastAsiaTheme="minorEastAsia"/>
          <w:noProof/>
          <w:sz w:val="20"/>
          <w:szCs w:val="20"/>
        </w:rPr>
      </w:pPr>
      <w:hyperlink w:anchor="_Toc201653647" w:history="1">
        <w:r w:rsidRPr="001C180D">
          <w:rPr>
            <w:rStyle w:val="Hyperlink"/>
            <w:noProof/>
            <w:sz w:val="20"/>
            <w:szCs w:val="20"/>
          </w:rPr>
          <w:t>9.8.</w:t>
        </w:r>
        <w:r w:rsidRPr="001C180D">
          <w:rPr>
            <w:rFonts w:eastAsiaTheme="minorEastAsia"/>
            <w:noProof/>
            <w:sz w:val="20"/>
            <w:szCs w:val="20"/>
          </w:rPr>
          <w:tab/>
        </w:r>
        <w:r w:rsidRPr="001C180D">
          <w:rPr>
            <w:rStyle w:val="Hyperlink"/>
            <w:noProof/>
            <w:sz w:val="20"/>
            <w:szCs w:val="20"/>
          </w:rPr>
          <w:t>SUBSTANTIAL COMPLETION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_Toc201653647 \h </w:instrText>
        </w:r>
        <w:r w:rsidRPr="001C180D">
          <w:rPr>
            <w:noProof/>
            <w:webHidden/>
            <w:sz w:val="20"/>
            <w:szCs w:val="20"/>
          </w:rPr>
        </w:r>
        <w:r w:rsidRPr="001C180D">
          <w:rPr>
            <w:noProof/>
            <w:webHidden/>
            <w:sz w:val="20"/>
            <w:szCs w:val="20"/>
          </w:rPr>
          <w:fldChar w:fldCharType="separate"/>
        </w:r>
        <w:r w:rsidR="006F4726">
          <w:rPr>
            <w:noProof/>
            <w:webHidden/>
            <w:sz w:val="20"/>
            <w:szCs w:val="20"/>
          </w:rPr>
          <w:t>51</w:t>
        </w:r>
        <w:r w:rsidRPr="001C180D">
          <w:rPr>
            <w:noProof/>
            <w:webHidden/>
            <w:sz w:val="20"/>
            <w:szCs w:val="20"/>
          </w:rPr>
          <w:fldChar w:fldCharType="end"/>
        </w:r>
      </w:hyperlink>
    </w:p>
    <w:p w14:paraId="6A2C92C3" w14:textId="01C00F60" w:rsidR="001C180D" w:rsidRPr="001C180D" w:rsidRDefault="001C180D">
      <w:pPr>
        <w:pStyle w:val="TOC2"/>
        <w:tabs>
          <w:tab w:val="left" w:pos="960"/>
          <w:tab w:val="right" w:leader="dot" w:pos="9350"/>
        </w:tabs>
        <w:rPr>
          <w:rFonts w:eastAsiaTheme="minorEastAsia"/>
          <w:noProof/>
          <w:sz w:val="20"/>
          <w:szCs w:val="20"/>
        </w:rPr>
      </w:pPr>
      <w:hyperlink w:anchor="_Toc201653648" w:history="1">
        <w:r w:rsidRPr="001C180D">
          <w:rPr>
            <w:rStyle w:val="Hyperlink"/>
            <w:noProof/>
            <w:sz w:val="20"/>
            <w:szCs w:val="20"/>
          </w:rPr>
          <w:t>9.9.</w:t>
        </w:r>
        <w:r w:rsidRPr="001C180D">
          <w:rPr>
            <w:rFonts w:eastAsiaTheme="minorEastAsia"/>
            <w:noProof/>
            <w:sz w:val="20"/>
            <w:szCs w:val="20"/>
          </w:rPr>
          <w:tab/>
        </w:r>
        <w:r w:rsidRPr="001C180D">
          <w:rPr>
            <w:rStyle w:val="Hyperlink"/>
            <w:noProof/>
            <w:sz w:val="20"/>
            <w:szCs w:val="20"/>
          </w:rPr>
          <w:t>FINAL COMPLETION, FINAL PAYMENT, AND RELEASE OF RETENTION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_Toc201653648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4B072585" w14:textId="21D0C94B" w:rsidR="001C180D" w:rsidRPr="001C180D" w:rsidRDefault="001C180D">
      <w:pPr>
        <w:pStyle w:val="TOC1"/>
        <w:tabs>
          <w:tab w:val="left" w:pos="720"/>
          <w:tab w:val="right" w:leader="dot" w:pos="9350"/>
        </w:tabs>
        <w:rPr>
          <w:rFonts w:eastAsiaTheme="minorEastAsia"/>
          <w:noProof/>
          <w:sz w:val="20"/>
          <w:szCs w:val="20"/>
        </w:rPr>
      </w:pPr>
      <w:hyperlink w:anchor="_Toc201653649" w:history="1">
        <w:r w:rsidRPr="001C180D">
          <w:rPr>
            <w:rStyle w:val="Hyperlink"/>
            <w:noProof/>
            <w:sz w:val="20"/>
            <w:szCs w:val="20"/>
          </w:rPr>
          <w:t>10.</w:t>
        </w:r>
        <w:r w:rsidRPr="001C180D">
          <w:rPr>
            <w:rFonts w:eastAsiaTheme="minorEastAsia"/>
            <w:noProof/>
            <w:sz w:val="20"/>
            <w:szCs w:val="20"/>
          </w:rPr>
          <w:tab/>
        </w:r>
        <w:r w:rsidRPr="00991FD5">
          <w:rPr>
            <w:rStyle w:val="Hyperlink"/>
            <w:rFonts w:ascii="Arial" w:hAnsi="Arial" w:cs="Arial"/>
            <w:caps/>
            <w:noProof/>
            <w:sz w:val="18"/>
            <w:szCs w:val="18"/>
          </w:rPr>
          <w:t>Protection of persons and property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_Toc201653649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6C37419F" w14:textId="65A4A7C0" w:rsidR="001C180D" w:rsidRPr="001C180D" w:rsidRDefault="001C180D">
      <w:pPr>
        <w:pStyle w:val="TOC2"/>
        <w:tabs>
          <w:tab w:val="left" w:pos="1200"/>
          <w:tab w:val="right" w:leader="dot" w:pos="9350"/>
        </w:tabs>
        <w:rPr>
          <w:rFonts w:eastAsiaTheme="minorEastAsia"/>
          <w:noProof/>
          <w:sz w:val="20"/>
          <w:szCs w:val="20"/>
        </w:rPr>
      </w:pPr>
      <w:hyperlink w:anchor="_Toc201653650" w:history="1">
        <w:r w:rsidRPr="001C180D">
          <w:rPr>
            <w:rStyle w:val="Hyperlink"/>
            <w:noProof/>
            <w:sz w:val="20"/>
            <w:szCs w:val="20"/>
          </w:rPr>
          <w:t>10.1.</w:t>
        </w:r>
        <w:r w:rsidRPr="001C180D">
          <w:rPr>
            <w:rFonts w:eastAsiaTheme="minorEastAsia"/>
            <w:noProof/>
            <w:sz w:val="20"/>
            <w:szCs w:val="20"/>
          </w:rPr>
          <w:tab/>
        </w:r>
        <w:r w:rsidRPr="001C180D">
          <w:rPr>
            <w:rStyle w:val="Hyperlink"/>
            <w:noProof/>
            <w:sz w:val="20"/>
            <w:szCs w:val="20"/>
          </w:rPr>
          <w:t>SAFETY PRECAUTIONS AND PROGRAMS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_Toc201653650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1EDD5697" w14:textId="72D93487" w:rsidR="001C180D" w:rsidRPr="001C180D" w:rsidRDefault="001C180D">
      <w:pPr>
        <w:pStyle w:val="TOC2"/>
        <w:tabs>
          <w:tab w:val="left" w:pos="1200"/>
          <w:tab w:val="right" w:leader="dot" w:pos="9350"/>
        </w:tabs>
        <w:rPr>
          <w:rFonts w:eastAsiaTheme="minorEastAsia"/>
          <w:noProof/>
          <w:sz w:val="20"/>
          <w:szCs w:val="20"/>
        </w:rPr>
      </w:pPr>
      <w:hyperlink w:anchor="_Toc201653651" w:history="1">
        <w:r w:rsidRPr="001C180D">
          <w:rPr>
            <w:rStyle w:val="Hyperlink"/>
            <w:noProof/>
            <w:sz w:val="20"/>
            <w:szCs w:val="20"/>
          </w:rPr>
          <w:t>10.2.</w:t>
        </w:r>
        <w:r w:rsidRPr="001C180D">
          <w:rPr>
            <w:rFonts w:eastAsiaTheme="minorEastAsia"/>
            <w:noProof/>
            <w:sz w:val="20"/>
            <w:szCs w:val="20"/>
          </w:rPr>
          <w:tab/>
        </w:r>
        <w:r w:rsidRPr="001C180D">
          <w:rPr>
            <w:rStyle w:val="Hyperlink"/>
            <w:noProof/>
            <w:sz w:val="20"/>
            <w:szCs w:val="20"/>
          </w:rPr>
          <w:t>SAFETY OF PERSONS AND PROPERTY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_Toc201653651 \h </w:instrText>
        </w:r>
        <w:r w:rsidRPr="001C180D">
          <w:rPr>
            <w:noProof/>
            <w:webHidden/>
            <w:sz w:val="20"/>
            <w:szCs w:val="20"/>
          </w:rPr>
        </w:r>
        <w:r w:rsidRPr="001C180D">
          <w:rPr>
            <w:noProof/>
            <w:webHidden/>
            <w:sz w:val="20"/>
            <w:szCs w:val="20"/>
          </w:rPr>
          <w:fldChar w:fldCharType="separate"/>
        </w:r>
        <w:r w:rsidR="006F4726">
          <w:rPr>
            <w:noProof/>
            <w:webHidden/>
            <w:sz w:val="20"/>
            <w:szCs w:val="20"/>
          </w:rPr>
          <w:t>52</w:t>
        </w:r>
        <w:r w:rsidRPr="001C180D">
          <w:rPr>
            <w:noProof/>
            <w:webHidden/>
            <w:sz w:val="20"/>
            <w:szCs w:val="20"/>
          </w:rPr>
          <w:fldChar w:fldCharType="end"/>
        </w:r>
      </w:hyperlink>
    </w:p>
    <w:p w14:paraId="2C4FB300" w14:textId="0DA7CF96" w:rsidR="001C180D" w:rsidRPr="001C180D" w:rsidRDefault="001C180D">
      <w:pPr>
        <w:pStyle w:val="TOC2"/>
        <w:tabs>
          <w:tab w:val="left" w:pos="1200"/>
          <w:tab w:val="right" w:leader="dot" w:pos="9350"/>
        </w:tabs>
        <w:rPr>
          <w:rFonts w:eastAsiaTheme="minorEastAsia"/>
          <w:noProof/>
          <w:sz w:val="20"/>
          <w:szCs w:val="20"/>
        </w:rPr>
      </w:pPr>
      <w:hyperlink w:anchor="_Toc201653652" w:history="1">
        <w:r w:rsidRPr="001C180D">
          <w:rPr>
            <w:rStyle w:val="Hyperlink"/>
            <w:noProof/>
            <w:sz w:val="20"/>
            <w:szCs w:val="20"/>
          </w:rPr>
          <w:t>10.3.</w:t>
        </w:r>
        <w:r w:rsidRPr="001C180D">
          <w:rPr>
            <w:rFonts w:eastAsiaTheme="minorEastAsia"/>
            <w:noProof/>
            <w:sz w:val="20"/>
            <w:szCs w:val="20"/>
          </w:rPr>
          <w:tab/>
        </w:r>
        <w:r w:rsidRPr="001C180D">
          <w:rPr>
            <w:rStyle w:val="Hyperlink"/>
            <w:noProof/>
            <w:sz w:val="20"/>
            <w:szCs w:val="20"/>
          </w:rPr>
          <w:t>EMERGENCIES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_Toc201653652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0892E02B" w14:textId="6FF40871" w:rsidR="001C180D" w:rsidRPr="001C180D" w:rsidRDefault="001C180D">
      <w:pPr>
        <w:pStyle w:val="TOC1"/>
        <w:tabs>
          <w:tab w:val="left" w:pos="720"/>
          <w:tab w:val="right" w:leader="dot" w:pos="9350"/>
        </w:tabs>
        <w:rPr>
          <w:rFonts w:eastAsiaTheme="minorEastAsia"/>
          <w:noProof/>
          <w:sz w:val="20"/>
          <w:szCs w:val="20"/>
        </w:rPr>
      </w:pPr>
      <w:hyperlink w:anchor="_Toc201653653" w:history="1">
        <w:r w:rsidRPr="001C180D">
          <w:rPr>
            <w:rStyle w:val="Hyperlink"/>
            <w:noProof/>
            <w:sz w:val="20"/>
            <w:szCs w:val="20"/>
          </w:rPr>
          <w:t>11.</w:t>
        </w:r>
        <w:r w:rsidRPr="001C180D">
          <w:rPr>
            <w:rFonts w:eastAsiaTheme="minorEastAsia"/>
            <w:noProof/>
            <w:sz w:val="20"/>
            <w:szCs w:val="20"/>
          </w:rPr>
          <w:tab/>
        </w:r>
        <w:r w:rsidRPr="001C180D">
          <w:rPr>
            <w:rStyle w:val="Hyperlink"/>
            <w:noProof/>
            <w:sz w:val="20"/>
            <w:szCs w:val="20"/>
          </w:rPr>
          <w:t>INSURANCE AND BONDS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_Toc201653653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05AE8AF2" w14:textId="622C9857" w:rsidR="001C180D" w:rsidRPr="001C180D" w:rsidRDefault="001C180D">
      <w:pPr>
        <w:pStyle w:val="TOC2"/>
        <w:tabs>
          <w:tab w:val="left" w:pos="1200"/>
          <w:tab w:val="right" w:leader="dot" w:pos="9350"/>
        </w:tabs>
        <w:rPr>
          <w:rFonts w:eastAsiaTheme="minorEastAsia"/>
          <w:noProof/>
          <w:sz w:val="20"/>
          <w:szCs w:val="20"/>
        </w:rPr>
      </w:pPr>
      <w:hyperlink w:anchor="_Toc201653654" w:history="1">
        <w:r w:rsidRPr="001C180D">
          <w:rPr>
            <w:rStyle w:val="Hyperlink"/>
            <w:noProof/>
            <w:sz w:val="20"/>
            <w:szCs w:val="20"/>
          </w:rPr>
          <w:t>11.1.</w:t>
        </w:r>
        <w:r w:rsidRPr="001C180D">
          <w:rPr>
            <w:rFonts w:eastAsiaTheme="minorEastAsia"/>
            <w:noProof/>
            <w:sz w:val="20"/>
            <w:szCs w:val="20"/>
          </w:rPr>
          <w:tab/>
        </w:r>
        <w:r w:rsidRPr="001C180D">
          <w:rPr>
            <w:rStyle w:val="Hyperlink"/>
            <w:noProof/>
            <w:sz w:val="20"/>
            <w:szCs w:val="20"/>
          </w:rPr>
          <w:t>DESIGN BUILDER'S INSURANCE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_Toc201653654 \h </w:instrText>
        </w:r>
        <w:r w:rsidRPr="001C180D">
          <w:rPr>
            <w:noProof/>
            <w:webHidden/>
            <w:sz w:val="20"/>
            <w:szCs w:val="20"/>
          </w:rPr>
        </w:r>
        <w:r w:rsidRPr="001C180D">
          <w:rPr>
            <w:noProof/>
            <w:webHidden/>
            <w:sz w:val="20"/>
            <w:szCs w:val="20"/>
          </w:rPr>
          <w:fldChar w:fldCharType="separate"/>
        </w:r>
        <w:r w:rsidR="006F4726">
          <w:rPr>
            <w:noProof/>
            <w:webHidden/>
            <w:sz w:val="20"/>
            <w:szCs w:val="20"/>
          </w:rPr>
          <w:t>53</w:t>
        </w:r>
        <w:r w:rsidRPr="001C180D">
          <w:rPr>
            <w:noProof/>
            <w:webHidden/>
            <w:sz w:val="20"/>
            <w:szCs w:val="20"/>
          </w:rPr>
          <w:fldChar w:fldCharType="end"/>
        </w:r>
      </w:hyperlink>
    </w:p>
    <w:p w14:paraId="141517AB" w14:textId="6A90F2DA" w:rsidR="001C180D" w:rsidRPr="001C180D" w:rsidRDefault="001C180D">
      <w:pPr>
        <w:pStyle w:val="TOC2"/>
        <w:tabs>
          <w:tab w:val="left" w:pos="1200"/>
          <w:tab w:val="right" w:leader="dot" w:pos="9350"/>
        </w:tabs>
        <w:rPr>
          <w:rFonts w:eastAsiaTheme="minorEastAsia"/>
          <w:noProof/>
          <w:sz w:val="20"/>
          <w:szCs w:val="20"/>
        </w:rPr>
      </w:pPr>
      <w:hyperlink w:anchor="_Toc201653655" w:history="1">
        <w:r w:rsidRPr="001C180D">
          <w:rPr>
            <w:rStyle w:val="Hyperlink"/>
            <w:noProof/>
            <w:sz w:val="20"/>
            <w:szCs w:val="20"/>
          </w:rPr>
          <w:t>11.2.</w:t>
        </w:r>
        <w:r w:rsidRPr="001C180D">
          <w:rPr>
            <w:rFonts w:eastAsiaTheme="minorEastAsia"/>
            <w:noProof/>
            <w:sz w:val="20"/>
            <w:szCs w:val="20"/>
          </w:rPr>
          <w:tab/>
        </w:r>
        <w:r w:rsidRPr="001C180D">
          <w:rPr>
            <w:rStyle w:val="Hyperlink"/>
            <w:noProof/>
            <w:sz w:val="20"/>
            <w:szCs w:val="20"/>
          </w:rPr>
          <w:t>BUILDER'S RISK PROPERTY INSURANCE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_Toc201653655 \h </w:instrText>
        </w:r>
        <w:r w:rsidRPr="001C180D">
          <w:rPr>
            <w:noProof/>
            <w:webHidden/>
            <w:sz w:val="20"/>
            <w:szCs w:val="20"/>
          </w:rPr>
        </w:r>
        <w:r w:rsidRPr="001C180D">
          <w:rPr>
            <w:noProof/>
            <w:webHidden/>
            <w:sz w:val="20"/>
            <w:szCs w:val="20"/>
          </w:rPr>
          <w:fldChar w:fldCharType="separate"/>
        </w:r>
        <w:r w:rsidR="006F4726">
          <w:rPr>
            <w:noProof/>
            <w:webHidden/>
            <w:sz w:val="20"/>
            <w:szCs w:val="20"/>
          </w:rPr>
          <w:t>55</w:t>
        </w:r>
        <w:r w:rsidRPr="001C180D">
          <w:rPr>
            <w:noProof/>
            <w:webHidden/>
            <w:sz w:val="20"/>
            <w:szCs w:val="20"/>
          </w:rPr>
          <w:fldChar w:fldCharType="end"/>
        </w:r>
      </w:hyperlink>
    </w:p>
    <w:p w14:paraId="0839C5FA" w14:textId="53BE4194" w:rsidR="001C180D" w:rsidRPr="001C180D" w:rsidRDefault="001C180D">
      <w:pPr>
        <w:pStyle w:val="TOC2"/>
        <w:tabs>
          <w:tab w:val="left" w:pos="1200"/>
          <w:tab w:val="right" w:leader="dot" w:pos="9350"/>
        </w:tabs>
        <w:rPr>
          <w:rFonts w:eastAsiaTheme="minorEastAsia"/>
          <w:noProof/>
          <w:sz w:val="20"/>
          <w:szCs w:val="20"/>
        </w:rPr>
      </w:pPr>
      <w:hyperlink w:anchor="_Toc201653656" w:history="1">
        <w:r w:rsidRPr="001C180D">
          <w:rPr>
            <w:rStyle w:val="Hyperlink"/>
            <w:noProof/>
            <w:sz w:val="20"/>
            <w:szCs w:val="20"/>
          </w:rPr>
          <w:t>11.3.</w:t>
        </w:r>
        <w:r w:rsidRPr="001C180D">
          <w:rPr>
            <w:rFonts w:eastAsiaTheme="minorEastAsia"/>
            <w:noProof/>
            <w:sz w:val="20"/>
            <w:szCs w:val="20"/>
          </w:rPr>
          <w:tab/>
        </w:r>
        <w:r w:rsidRPr="001C180D">
          <w:rPr>
            <w:rStyle w:val="Hyperlink"/>
            <w:noProof/>
            <w:sz w:val="20"/>
            <w:szCs w:val="20"/>
          </w:rPr>
          <w:t>PERFORMANCE BOND AND PAYMENT BOND</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_Toc201653656 \h </w:instrText>
        </w:r>
        <w:r w:rsidRPr="001C180D">
          <w:rPr>
            <w:noProof/>
            <w:webHidden/>
            <w:sz w:val="20"/>
            <w:szCs w:val="20"/>
          </w:rPr>
        </w:r>
        <w:r w:rsidRPr="001C180D">
          <w:rPr>
            <w:noProof/>
            <w:webHidden/>
            <w:sz w:val="20"/>
            <w:szCs w:val="20"/>
          </w:rPr>
          <w:fldChar w:fldCharType="separate"/>
        </w:r>
        <w:r w:rsidR="006F4726">
          <w:rPr>
            <w:noProof/>
            <w:webHidden/>
            <w:sz w:val="20"/>
            <w:szCs w:val="20"/>
          </w:rPr>
          <w:t>55</w:t>
        </w:r>
        <w:r w:rsidRPr="001C180D">
          <w:rPr>
            <w:noProof/>
            <w:webHidden/>
            <w:sz w:val="20"/>
            <w:szCs w:val="20"/>
          </w:rPr>
          <w:fldChar w:fldCharType="end"/>
        </w:r>
      </w:hyperlink>
    </w:p>
    <w:p w14:paraId="2B6CCCE8" w14:textId="312E8024" w:rsidR="001C180D" w:rsidRPr="001C180D" w:rsidRDefault="001C180D">
      <w:pPr>
        <w:pStyle w:val="TOC1"/>
        <w:tabs>
          <w:tab w:val="left" w:pos="720"/>
          <w:tab w:val="right" w:leader="dot" w:pos="9350"/>
        </w:tabs>
        <w:rPr>
          <w:rFonts w:eastAsiaTheme="minorEastAsia"/>
          <w:noProof/>
          <w:sz w:val="20"/>
          <w:szCs w:val="20"/>
        </w:rPr>
      </w:pPr>
      <w:hyperlink w:anchor="_Toc201653657" w:history="1">
        <w:r w:rsidRPr="001C180D">
          <w:rPr>
            <w:rStyle w:val="Hyperlink"/>
            <w:noProof/>
            <w:sz w:val="20"/>
            <w:szCs w:val="20"/>
          </w:rPr>
          <w:t>12.</w:t>
        </w:r>
        <w:r w:rsidRPr="001C180D">
          <w:rPr>
            <w:rFonts w:eastAsiaTheme="minorEastAsia"/>
            <w:noProof/>
            <w:sz w:val="20"/>
            <w:szCs w:val="20"/>
          </w:rPr>
          <w:tab/>
        </w:r>
        <w:r w:rsidRPr="001C180D">
          <w:rPr>
            <w:rStyle w:val="Hyperlink"/>
            <w:noProof/>
            <w:sz w:val="20"/>
            <w:szCs w:val="20"/>
          </w:rPr>
          <w:t>UNCOVERING AND CORRECTION OF CONSTRUCTION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_Toc201653657 \h </w:instrText>
        </w:r>
        <w:r w:rsidRPr="001C180D">
          <w:rPr>
            <w:noProof/>
            <w:webHidden/>
            <w:sz w:val="20"/>
            <w:szCs w:val="20"/>
          </w:rPr>
        </w:r>
        <w:r w:rsidRPr="001C180D">
          <w:rPr>
            <w:noProof/>
            <w:webHidden/>
            <w:sz w:val="20"/>
            <w:szCs w:val="20"/>
          </w:rPr>
          <w:fldChar w:fldCharType="separate"/>
        </w:r>
        <w:r w:rsidR="006F4726">
          <w:rPr>
            <w:noProof/>
            <w:webHidden/>
            <w:sz w:val="20"/>
            <w:szCs w:val="20"/>
          </w:rPr>
          <w:t>56</w:t>
        </w:r>
        <w:r w:rsidRPr="001C180D">
          <w:rPr>
            <w:noProof/>
            <w:webHidden/>
            <w:sz w:val="20"/>
            <w:szCs w:val="20"/>
          </w:rPr>
          <w:fldChar w:fldCharType="end"/>
        </w:r>
      </w:hyperlink>
    </w:p>
    <w:p w14:paraId="07FDA5E5" w14:textId="0C7B79E6" w:rsidR="001C180D" w:rsidRPr="001C180D" w:rsidRDefault="001C180D">
      <w:pPr>
        <w:pStyle w:val="TOC2"/>
        <w:tabs>
          <w:tab w:val="left" w:pos="1200"/>
          <w:tab w:val="right" w:leader="dot" w:pos="9350"/>
        </w:tabs>
        <w:rPr>
          <w:rFonts w:eastAsiaTheme="minorEastAsia"/>
          <w:noProof/>
          <w:sz w:val="20"/>
          <w:szCs w:val="20"/>
        </w:rPr>
      </w:pPr>
      <w:hyperlink w:anchor="_Toc201653658" w:history="1">
        <w:r w:rsidRPr="001C180D">
          <w:rPr>
            <w:rStyle w:val="Hyperlink"/>
            <w:noProof/>
            <w:sz w:val="20"/>
            <w:szCs w:val="20"/>
          </w:rPr>
          <w:t>12.1.</w:t>
        </w:r>
        <w:r w:rsidRPr="001C180D">
          <w:rPr>
            <w:rFonts w:eastAsiaTheme="minorEastAsia"/>
            <w:noProof/>
            <w:sz w:val="20"/>
            <w:szCs w:val="20"/>
          </w:rPr>
          <w:tab/>
        </w:r>
        <w:r w:rsidRPr="001C180D">
          <w:rPr>
            <w:rStyle w:val="Hyperlink"/>
            <w:noProof/>
            <w:sz w:val="20"/>
            <w:szCs w:val="20"/>
          </w:rPr>
          <w:t>UNCOVERING OF WORK</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_Toc201653658 \h </w:instrText>
        </w:r>
        <w:r w:rsidRPr="001C180D">
          <w:rPr>
            <w:noProof/>
            <w:webHidden/>
            <w:sz w:val="20"/>
            <w:szCs w:val="20"/>
          </w:rPr>
        </w:r>
        <w:r w:rsidRPr="001C180D">
          <w:rPr>
            <w:noProof/>
            <w:webHidden/>
            <w:sz w:val="20"/>
            <w:szCs w:val="20"/>
          </w:rPr>
          <w:fldChar w:fldCharType="separate"/>
        </w:r>
        <w:r w:rsidR="006F4726">
          <w:rPr>
            <w:noProof/>
            <w:webHidden/>
            <w:sz w:val="20"/>
            <w:szCs w:val="20"/>
          </w:rPr>
          <w:t>56</w:t>
        </w:r>
        <w:r w:rsidRPr="001C180D">
          <w:rPr>
            <w:noProof/>
            <w:webHidden/>
            <w:sz w:val="20"/>
            <w:szCs w:val="20"/>
          </w:rPr>
          <w:fldChar w:fldCharType="end"/>
        </w:r>
      </w:hyperlink>
    </w:p>
    <w:p w14:paraId="28D1EBDA" w14:textId="7AA55251" w:rsidR="001C180D" w:rsidRPr="001C180D" w:rsidRDefault="001C180D">
      <w:pPr>
        <w:pStyle w:val="TOC2"/>
        <w:tabs>
          <w:tab w:val="left" w:pos="1200"/>
          <w:tab w:val="right" w:leader="dot" w:pos="9350"/>
        </w:tabs>
        <w:rPr>
          <w:rFonts w:eastAsiaTheme="minorEastAsia"/>
          <w:noProof/>
          <w:sz w:val="20"/>
          <w:szCs w:val="20"/>
        </w:rPr>
      </w:pPr>
      <w:hyperlink w:anchor="_Toc201653659" w:history="1">
        <w:r w:rsidRPr="001C180D">
          <w:rPr>
            <w:rStyle w:val="Hyperlink"/>
            <w:noProof/>
            <w:sz w:val="20"/>
            <w:szCs w:val="20"/>
          </w:rPr>
          <w:t>12.2.</w:t>
        </w:r>
        <w:r w:rsidRPr="001C180D">
          <w:rPr>
            <w:rFonts w:eastAsiaTheme="minorEastAsia"/>
            <w:noProof/>
            <w:sz w:val="20"/>
            <w:szCs w:val="20"/>
          </w:rPr>
          <w:tab/>
        </w:r>
        <w:r w:rsidRPr="001C180D">
          <w:rPr>
            <w:rStyle w:val="Hyperlink"/>
            <w:noProof/>
            <w:sz w:val="20"/>
            <w:szCs w:val="20"/>
          </w:rPr>
          <w:t>CORRECTION OF DEFECTIVE WORK AND GUARANTY TO REPAIR PERIOD</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_Toc201653659 \h </w:instrText>
        </w:r>
        <w:r w:rsidRPr="001C180D">
          <w:rPr>
            <w:noProof/>
            <w:webHidden/>
            <w:sz w:val="20"/>
            <w:szCs w:val="20"/>
          </w:rPr>
        </w:r>
        <w:r w:rsidRPr="001C180D">
          <w:rPr>
            <w:noProof/>
            <w:webHidden/>
            <w:sz w:val="20"/>
            <w:szCs w:val="20"/>
          </w:rPr>
          <w:fldChar w:fldCharType="separate"/>
        </w:r>
        <w:r w:rsidR="006F4726">
          <w:rPr>
            <w:noProof/>
            <w:webHidden/>
            <w:sz w:val="20"/>
            <w:szCs w:val="20"/>
          </w:rPr>
          <w:t>57</w:t>
        </w:r>
        <w:r w:rsidRPr="001C180D">
          <w:rPr>
            <w:noProof/>
            <w:webHidden/>
            <w:sz w:val="20"/>
            <w:szCs w:val="20"/>
          </w:rPr>
          <w:fldChar w:fldCharType="end"/>
        </w:r>
      </w:hyperlink>
    </w:p>
    <w:p w14:paraId="1851E3BD" w14:textId="6B873D52" w:rsidR="001C180D" w:rsidRPr="001C180D" w:rsidRDefault="001C180D">
      <w:pPr>
        <w:pStyle w:val="TOC1"/>
        <w:tabs>
          <w:tab w:val="left" w:pos="720"/>
          <w:tab w:val="right" w:leader="dot" w:pos="9350"/>
        </w:tabs>
        <w:rPr>
          <w:rFonts w:eastAsiaTheme="minorEastAsia"/>
          <w:noProof/>
          <w:sz w:val="20"/>
          <w:szCs w:val="20"/>
        </w:rPr>
      </w:pPr>
      <w:hyperlink w:anchor="_Toc201653660" w:history="1">
        <w:r w:rsidRPr="001C180D">
          <w:rPr>
            <w:rStyle w:val="Hyperlink"/>
            <w:noProof/>
            <w:sz w:val="20"/>
            <w:szCs w:val="20"/>
          </w:rPr>
          <w:t>13.</w:t>
        </w:r>
        <w:r w:rsidRPr="001C180D">
          <w:rPr>
            <w:rFonts w:eastAsiaTheme="minorEastAsia"/>
            <w:noProof/>
            <w:sz w:val="20"/>
            <w:szCs w:val="20"/>
          </w:rPr>
          <w:tab/>
        </w:r>
        <w:r w:rsidRPr="001C180D">
          <w:rPr>
            <w:rStyle w:val="Hyperlink"/>
            <w:noProof/>
            <w:sz w:val="20"/>
            <w:szCs w:val="20"/>
          </w:rPr>
          <w:t>TERMINATION OR SUSPENSION OF THE CONTRACT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_Toc201653660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189A7F76" w14:textId="417CA88A" w:rsidR="001C180D" w:rsidRPr="001C180D" w:rsidRDefault="001C180D">
      <w:pPr>
        <w:pStyle w:val="TOC2"/>
        <w:tabs>
          <w:tab w:val="left" w:pos="1200"/>
          <w:tab w:val="right" w:leader="dot" w:pos="9350"/>
        </w:tabs>
        <w:rPr>
          <w:rFonts w:eastAsiaTheme="minorEastAsia"/>
          <w:noProof/>
          <w:sz w:val="20"/>
          <w:szCs w:val="20"/>
        </w:rPr>
      </w:pPr>
      <w:hyperlink w:anchor="_Toc201653661" w:history="1">
        <w:r w:rsidRPr="001C180D">
          <w:rPr>
            <w:rStyle w:val="Hyperlink"/>
            <w:noProof/>
            <w:sz w:val="20"/>
            <w:szCs w:val="20"/>
          </w:rPr>
          <w:t>13.1.</w:t>
        </w:r>
        <w:r w:rsidRPr="001C180D">
          <w:rPr>
            <w:rFonts w:eastAsiaTheme="minorEastAsia"/>
            <w:noProof/>
            <w:sz w:val="20"/>
            <w:szCs w:val="20"/>
          </w:rPr>
          <w:tab/>
        </w:r>
        <w:r w:rsidRPr="001C180D">
          <w:rPr>
            <w:rStyle w:val="Hyperlink"/>
            <w:noProof/>
            <w:sz w:val="20"/>
            <w:szCs w:val="20"/>
          </w:rPr>
          <w:t>TERMINATION BY DESIGN BUILDER</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_Toc201653661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7A189560" w14:textId="59A922D1" w:rsidR="001C180D" w:rsidRPr="001C180D" w:rsidRDefault="001C180D">
      <w:pPr>
        <w:pStyle w:val="TOC2"/>
        <w:tabs>
          <w:tab w:val="left" w:pos="1200"/>
          <w:tab w:val="right" w:leader="dot" w:pos="9350"/>
        </w:tabs>
        <w:rPr>
          <w:rFonts w:eastAsiaTheme="minorEastAsia"/>
          <w:noProof/>
          <w:sz w:val="20"/>
          <w:szCs w:val="20"/>
        </w:rPr>
      </w:pPr>
      <w:hyperlink w:anchor="_Toc201653662" w:history="1">
        <w:r w:rsidRPr="001C180D">
          <w:rPr>
            <w:rStyle w:val="Hyperlink"/>
            <w:noProof/>
            <w:sz w:val="20"/>
            <w:szCs w:val="20"/>
          </w:rPr>
          <w:t>13.2.</w:t>
        </w:r>
        <w:r w:rsidRPr="001C180D">
          <w:rPr>
            <w:rFonts w:eastAsiaTheme="minorEastAsia"/>
            <w:noProof/>
            <w:sz w:val="20"/>
            <w:szCs w:val="20"/>
          </w:rPr>
          <w:tab/>
        </w:r>
        <w:r w:rsidRPr="001C180D">
          <w:rPr>
            <w:rStyle w:val="Hyperlink"/>
            <w:noProof/>
            <w:sz w:val="20"/>
            <w:szCs w:val="20"/>
          </w:rPr>
          <w:t>TERMINATION BY UNIVERSITY FOR CAUSE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_Toc201653662 \h </w:instrText>
        </w:r>
        <w:r w:rsidRPr="001C180D">
          <w:rPr>
            <w:noProof/>
            <w:webHidden/>
            <w:sz w:val="20"/>
            <w:szCs w:val="20"/>
          </w:rPr>
        </w:r>
        <w:r w:rsidRPr="001C180D">
          <w:rPr>
            <w:noProof/>
            <w:webHidden/>
            <w:sz w:val="20"/>
            <w:szCs w:val="20"/>
          </w:rPr>
          <w:fldChar w:fldCharType="separate"/>
        </w:r>
        <w:r w:rsidR="006F4726">
          <w:rPr>
            <w:noProof/>
            <w:webHidden/>
            <w:sz w:val="20"/>
            <w:szCs w:val="20"/>
          </w:rPr>
          <w:t>58</w:t>
        </w:r>
        <w:r w:rsidRPr="001C180D">
          <w:rPr>
            <w:noProof/>
            <w:webHidden/>
            <w:sz w:val="20"/>
            <w:szCs w:val="20"/>
          </w:rPr>
          <w:fldChar w:fldCharType="end"/>
        </w:r>
      </w:hyperlink>
    </w:p>
    <w:p w14:paraId="1C2776F8" w14:textId="5DBC636A" w:rsidR="001C180D" w:rsidRPr="001C180D" w:rsidRDefault="001C180D">
      <w:pPr>
        <w:pStyle w:val="TOC2"/>
        <w:tabs>
          <w:tab w:val="left" w:pos="1200"/>
          <w:tab w:val="right" w:leader="dot" w:pos="9350"/>
        </w:tabs>
        <w:rPr>
          <w:rFonts w:eastAsiaTheme="minorEastAsia"/>
          <w:noProof/>
          <w:sz w:val="20"/>
          <w:szCs w:val="20"/>
        </w:rPr>
      </w:pPr>
      <w:hyperlink w:anchor="_Toc201653663" w:history="1">
        <w:r w:rsidRPr="001C180D">
          <w:rPr>
            <w:rStyle w:val="Hyperlink"/>
            <w:noProof/>
            <w:sz w:val="20"/>
            <w:szCs w:val="20"/>
          </w:rPr>
          <w:t>13.3.</w:t>
        </w:r>
        <w:r w:rsidRPr="001C180D">
          <w:rPr>
            <w:rFonts w:eastAsiaTheme="minorEastAsia"/>
            <w:noProof/>
            <w:sz w:val="20"/>
            <w:szCs w:val="20"/>
          </w:rPr>
          <w:tab/>
        </w:r>
        <w:r w:rsidRPr="001C180D">
          <w:rPr>
            <w:rStyle w:val="Hyperlink"/>
            <w:noProof/>
            <w:sz w:val="20"/>
            <w:szCs w:val="20"/>
          </w:rPr>
          <w:t>SUSPENSION BY UNIVERSITY FOR CONVENIENCE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_Toc201653663 \h </w:instrText>
        </w:r>
        <w:r w:rsidRPr="001C180D">
          <w:rPr>
            <w:noProof/>
            <w:webHidden/>
            <w:sz w:val="20"/>
            <w:szCs w:val="20"/>
          </w:rPr>
        </w:r>
        <w:r w:rsidRPr="001C180D">
          <w:rPr>
            <w:noProof/>
            <w:webHidden/>
            <w:sz w:val="20"/>
            <w:szCs w:val="20"/>
          </w:rPr>
          <w:fldChar w:fldCharType="separate"/>
        </w:r>
        <w:r w:rsidR="006F4726">
          <w:rPr>
            <w:noProof/>
            <w:webHidden/>
            <w:sz w:val="20"/>
            <w:szCs w:val="20"/>
          </w:rPr>
          <w:t>59</w:t>
        </w:r>
        <w:r w:rsidRPr="001C180D">
          <w:rPr>
            <w:noProof/>
            <w:webHidden/>
            <w:sz w:val="20"/>
            <w:szCs w:val="20"/>
          </w:rPr>
          <w:fldChar w:fldCharType="end"/>
        </w:r>
      </w:hyperlink>
    </w:p>
    <w:p w14:paraId="310BBB92" w14:textId="0F1AD62F" w:rsidR="001C180D" w:rsidRPr="001C180D" w:rsidRDefault="001C180D">
      <w:pPr>
        <w:pStyle w:val="TOC2"/>
        <w:tabs>
          <w:tab w:val="left" w:pos="1200"/>
          <w:tab w:val="right" w:leader="dot" w:pos="9350"/>
        </w:tabs>
        <w:rPr>
          <w:rFonts w:eastAsiaTheme="minorEastAsia"/>
          <w:noProof/>
          <w:sz w:val="20"/>
          <w:szCs w:val="20"/>
        </w:rPr>
      </w:pPr>
      <w:hyperlink w:anchor="_Toc201653664" w:history="1">
        <w:r w:rsidRPr="001C180D">
          <w:rPr>
            <w:rStyle w:val="Hyperlink"/>
            <w:noProof/>
            <w:sz w:val="20"/>
            <w:szCs w:val="20"/>
          </w:rPr>
          <w:t>13.4.</w:t>
        </w:r>
        <w:r w:rsidRPr="001C180D">
          <w:rPr>
            <w:rFonts w:eastAsiaTheme="minorEastAsia"/>
            <w:noProof/>
            <w:sz w:val="20"/>
            <w:szCs w:val="20"/>
          </w:rPr>
          <w:tab/>
        </w:r>
        <w:r w:rsidRPr="001C180D">
          <w:rPr>
            <w:rStyle w:val="Hyperlink"/>
            <w:noProof/>
            <w:sz w:val="20"/>
            <w:szCs w:val="20"/>
          </w:rPr>
          <w:t>TERMINATION BY UNIVERSITY FOR CONVENIENCE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_Toc201653664 \h </w:instrText>
        </w:r>
        <w:r w:rsidRPr="001C180D">
          <w:rPr>
            <w:noProof/>
            <w:webHidden/>
            <w:sz w:val="20"/>
            <w:szCs w:val="20"/>
          </w:rPr>
        </w:r>
        <w:r w:rsidRPr="001C180D">
          <w:rPr>
            <w:noProof/>
            <w:webHidden/>
            <w:sz w:val="20"/>
            <w:szCs w:val="20"/>
          </w:rPr>
          <w:fldChar w:fldCharType="separate"/>
        </w:r>
        <w:r w:rsidR="006F4726">
          <w:rPr>
            <w:noProof/>
            <w:webHidden/>
            <w:sz w:val="20"/>
            <w:szCs w:val="20"/>
          </w:rPr>
          <w:t>59</w:t>
        </w:r>
        <w:r w:rsidRPr="001C180D">
          <w:rPr>
            <w:noProof/>
            <w:webHidden/>
            <w:sz w:val="20"/>
            <w:szCs w:val="20"/>
          </w:rPr>
          <w:fldChar w:fldCharType="end"/>
        </w:r>
      </w:hyperlink>
    </w:p>
    <w:p w14:paraId="2A27A1B6" w14:textId="7E50CBF0" w:rsidR="001C180D" w:rsidRPr="001C180D" w:rsidRDefault="001C180D">
      <w:pPr>
        <w:pStyle w:val="TOC1"/>
        <w:tabs>
          <w:tab w:val="left" w:pos="720"/>
          <w:tab w:val="right" w:leader="dot" w:pos="9350"/>
        </w:tabs>
        <w:rPr>
          <w:rFonts w:eastAsiaTheme="minorEastAsia"/>
          <w:noProof/>
          <w:sz w:val="20"/>
          <w:szCs w:val="20"/>
        </w:rPr>
      </w:pPr>
      <w:hyperlink w:anchor="_Toc201653665" w:history="1">
        <w:r w:rsidRPr="001C180D">
          <w:rPr>
            <w:rStyle w:val="Hyperlink"/>
            <w:noProof/>
            <w:sz w:val="20"/>
            <w:szCs w:val="20"/>
          </w:rPr>
          <w:t>14.</w:t>
        </w:r>
        <w:r w:rsidRPr="001C180D">
          <w:rPr>
            <w:rFonts w:eastAsiaTheme="minorEastAsia"/>
            <w:noProof/>
            <w:sz w:val="20"/>
            <w:szCs w:val="20"/>
          </w:rPr>
          <w:tab/>
        </w:r>
        <w:r w:rsidRPr="001C180D">
          <w:rPr>
            <w:rStyle w:val="Hyperlink"/>
            <w:noProof/>
            <w:sz w:val="20"/>
            <w:szCs w:val="20"/>
          </w:rPr>
          <w:t>STATUTORY AND OTHER REQUIREMENTS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_Toc201653665 \h </w:instrText>
        </w:r>
        <w:r w:rsidRPr="001C180D">
          <w:rPr>
            <w:noProof/>
            <w:webHidden/>
            <w:sz w:val="20"/>
            <w:szCs w:val="20"/>
          </w:rPr>
        </w:r>
        <w:r w:rsidRPr="001C180D">
          <w:rPr>
            <w:noProof/>
            <w:webHidden/>
            <w:sz w:val="20"/>
            <w:szCs w:val="20"/>
          </w:rPr>
          <w:fldChar w:fldCharType="separate"/>
        </w:r>
        <w:r w:rsidR="006F4726">
          <w:rPr>
            <w:noProof/>
            <w:webHidden/>
            <w:sz w:val="20"/>
            <w:szCs w:val="20"/>
          </w:rPr>
          <w:t>60</w:t>
        </w:r>
        <w:r w:rsidRPr="001C180D">
          <w:rPr>
            <w:noProof/>
            <w:webHidden/>
            <w:sz w:val="20"/>
            <w:szCs w:val="20"/>
          </w:rPr>
          <w:fldChar w:fldCharType="end"/>
        </w:r>
      </w:hyperlink>
    </w:p>
    <w:p w14:paraId="4D739C82" w14:textId="43FA07E5" w:rsidR="001C180D" w:rsidRPr="001C180D" w:rsidRDefault="001C180D">
      <w:pPr>
        <w:pStyle w:val="TOC2"/>
        <w:tabs>
          <w:tab w:val="left" w:pos="1200"/>
          <w:tab w:val="right" w:leader="dot" w:pos="9350"/>
        </w:tabs>
        <w:rPr>
          <w:rFonts w:eastAsiaTheme="minorEastAsia"/>
          <w:noProof/>
          <w:sz w:val="20"/>
          <w:szCs w:val="20"/>
        </w:rPr>
      </w:pPr>
      <w:hyperlink w:anchor="_Toc201653666" w:history="1">
        <w:r w:rsidRPr="001C180D">
          <w:rPr>
            <w:rStyle w:val="Hyperlink"/>
            <w:noProof/>
            <w:sz w:val="20"/>
            <w:szCs w:val="20"/>
          </w:rPr>
          <w:t>14.1.</w:t>
        </w:r>
        <w:r w:rsidRPr="001C180D">
          <w:rPr>
            <w:rFonts w:eastAsiaTheme="minorEastAsia"/>
            <w:noProof/>
            <w:sz w:val="20"/>
            <w:szCs w:val="20"/>
          </w:rPr>
          <w:tab/>
        </w:r>
        <w:r w:rsidRPr="001C180D">
          <w:rPr>
            <w:rStyle w:val="Hyperlink"/>
            <w:noProof/>
            <w:sz w:val="20"/>
            <w:szCs w:val="20"/>
          </w:rPr>
          <w:t>NONDISCRIMINATION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_Toc201653666 \h </w:instrText>
        </w:r>
        <w:r w:rsidRPr="001C180D">
          <w:rPr>
            <w:noProof/>
            <w:webHidden/>
            <w:sz w:val="20"/>
            <w:szCs w:val="20"/>
          </w:rPr>
        </w:r>
        <w:r w:rsidRPr="001C180D">
          <w:rPr>
            <w:noProof/>
            <w:webHidden/>
            <w:sz w:val="20"/>
            <w:szCs w:val="20"/>
          </w:rPr>
          <w:fldChar w:fldCharType="separate"/>
        </w:r>
        <w:r w:rsidR="006F4726">
          <w:rPr>
            <w:noProof/>
            <w:webHidden/>
            <w:sz w:val="20"/>
            <w:szCs w:val="20"/>
          </w:rPr>
          <w:t>60</w:t>
        </w:r>
        <w:r w:rsidRPr="001C180D">
          <w:rPr>
            <w:noProof/>
            <w:webHidden/>
            <w:sz w:val="20"/>
            <w:szCs w:val="20"/>
          </w:rPr>
          <w:fldChar w:fldCharType="end"/>
        </w:r>
      </w:hyperlink>
    </w:p>
    <w:p w14:paraId="6747F573" w14:textId="2C27B3E5" w:rsidR="001C180D" w:rsidRPr="001C180D" w:rsidRDefault="001C180D">
      <w:pPr>
        <w:pStyle w:val="TOC2"/>
        <w:tabs>
          <w:tab w:val="left" w:pos="1200"/>
          <w:tab w:val="right" w:leader="dot" w:pos="9350"/>
        </w:tabs>
        <w:rPr>
          <w:rFonts w:eastAsiaTheme="minorEastAsia"/>
          <w:noProof/>
          <w:sz w:val="20"/>
          <w:szCs w:val="20"/>
        </w:rPr>
      </w:pPr>
      <w:hyperlink w:anchor="_Toc201653667" w:history="1">
        <w:r w:rsidRPr="001C180D">
          <w:rPr>
            <w:rStyle w:val="Hyperlink"/>
            <w:noProof/>
            <w:sz w:val="20"/>
            <w:szCs w:val="20"/>
          </w:rPr>
          <w:t>14.2.</w:t>
        </w:r>
        <w:r w:rsidRPr="001C180D">
          <w:rPr>
            <w:rFonts w:eastAsiaTheme="minorEastAsia"/>
            <w:noProof/>
            <w:sz w:val="20"/>
            <w:szCs w:val="20"/>
          </w:rPr>
          <w:tab/>
        </w:r>
        <w:r w:rsidRPr="001C180D">
          <w:rPr>
            <w:rStyle w:val="Hyperlink"/>
            <w:noProof/>
            <w:sz w:val="20"/>
            <w:szCs w:val="20"/>
          </w:rPr>
          <w:t>PREVAILING WAGE RATES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_Toc201653667 \h </w:instrText>
        </w:r>
        <w:r w:rsidRPr="001C180D">
          <w:rPr>
            <w:noProof/>
            <w:webHidden/>
            <w:sz w:val="20"/>
            <w:szCs w:val="20"/>
          </w:rPr>
        </w:r>
        <w:r w:rsidRPr="001C180D">
          <w:rPr>
            <w:noProof/>
            <w:webHidden/>
            <w:sz w:val="20"/>
            <w:szCs w:val="20"/>
          </w:rPr>
          <w:fldChar w:fldCharType="separate"/>
        </w:r>
        <w:r w:rsidR="006F4726">
          <w:rPr>
            <w:noProof/>
            <w:webHidden/>
            <w:sz w:val="20"/>
            <w:szCs w:val="20"/>
          </w:rPr>
          <w:t>62</w:t>
        </w:r>
        <w:r w:rsidRPr="001C180D">
          <w:rPr>
            <w:noProof/>
            <w:webHidden/>
            <w:sz w:val="20"/>
            <w:szCs w:val="20"/>
          </w:rPr>
          <w:fldChar w:fldCharType="end"/>
        </w:r>
      </w:hyperlink>
    </w:p>
    <w:p w14:paraId="4EA02EE4" w14:textId="3D4C5A38" w:rsidR="001C180D" w:rsidRPr="001C180D" w:rsidRDefault="001C180D">
      <w:pPr>
        <w:pStyle w:val="TOC2"/>
        <w:tabs>
          <w:tab w:val="left" w:pos="1200"/>
          <w:tab w:val="right" w:leader="dot" w:pos="9350"/>
        </w:tabs>
        <w:rPr>
          <w:rFonts w:eastAsiaTheme="minorEastAsia"/>
          <w:noProof/>
          <w:sz w:val="20"/>
          <w:szCs w:val="20"/>
        </w:rPr>
      </w:pPr>
      <w:hyperlink w:anchor="_Toc201653668" w:history="1">
        <w:r w:rsidRPr="001C180D">
          <w:rPr>
            <w:rStyle w:val="Hyperlink"/>
            <w:noProof/>
            <w:sz w:val="20"/>
            <w:szCs w:val="20"/>
          </w:rPr>
          <w:t>14.3.</w:t>
        </w:r>
        <w:r w:rsidRPr="001C180D">
          <w:rPr>
            <w:rFonts w:eastAsiaTheme="minorEastAsia"/>
            <w:noProof/>
            <w:sz w:val="20"/>
            <w:szCs w:val="20"/>
          </w:rPr>
          <w:tab/>
        </w:r>
        <w:r w:rsidRPr="001C180D">
          <w:rPr>
            <w:rStyle w:val="Hyperlink"/>
            <w:noProof/>
            <w:sz w:val="20"/>
            <w:szCs w:val="20"/>
          </w:rPr>
          <w:t>PAYROLL RECORDS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_Toc201653668 \h </w:instrText>
        </w:r>
        <w:r w:rsidRPr="001C180D">
          <w:rPr>
            <w:noProof/>
            <w:webHidden/>
            <w:sz w:val="20"/>
            <w:szCs w:val="20"/>
          </w:rPr>
        </w:r>
        <w:r w:rsidRPr="001C180D">
          <w:rPr>
            <w:noProof/>
            <w:webHidden/>
            <w:sz w:val="20"/>
            <w:szCs w:val="20"/>
          </w:rPr>
          <w:fldChar w:fldCharType="separate"/>
        </w:r>
        <w:r w:rsidR="006F4726">
          <w:rPr>
            <w:noProof/>
            <w:webHidden/>
            <w:sz w:val="20"/>
            <w:szCs w:val="20"/>
          </w:rPr>
          <w:t>62</w:t>
        </w:r>
        <w:r w:rsidRPr="001C180D">
          <w:rPr>
            <w:noProof/>
            <w:webHidden/>
            <w:sz w:val="20"/>
            <w:szCs w:val="20"/>
          </w:rPr>
          <w:fldChar w:fldCharType="end"/>
        </w:r>
      </w:hyperlink>
    </w:p>
    <w:p w14:paraId="7233D32A" w14:textId="55F2CA9E" w:rsidR="001C180D" w:rsidRPr="001C180D" w:rsidRDefault="001C180D">
      <w:pPr>
        <w:pStyle w:val="TOC2"/>
        <w:tabs>
          <w:tab w:val="left" w:pos="1200"/>
          <w:tab w:val="right" w:leader="dot" w:pos="9350"/>
        </w:tabs>
        <w:rPr>
          <w:rFonts w:eastAsiaTheme="minorEastAsia"/>
          <w:noProof/>
          <w:sz w:val="20"/>
          <w:szCs w:val="20"/>
        </w:rPr>
      </w:pPr>
      <w:hyperlink w:anchor="_Toc201653669" w:history="1">
        <w:r w:rsidRPr="001C180D">
          <w:rPr>
            <w:rStyle w:val="Hyperlink"/>
            <w:noProof/>
            <w:sz w:val="20"/>
            <w:szCs w:val="20"/>
          </w:rPr>
          <w:t>14.4.</w:t>
        </w:r>
        <w:r w:rsidRPr="001C180D">
          <w:rPr>
            <w:rFonts w:eastAsiaTheme="minorEastAsia"/>
            <w:noProof/>
            <w:sz w:val="20"/>
            <w:szCs w:val="20"/>
          </w:rPr>
          <w:tab/>
        </w:r>
        <w:r w:rsidRPr="001C180D">
          <w:rPr>
            <w:rStyle w:val="Hyperlink"/>
            <w:noProof/>
            <w:sz w:val="20"/>
            <w:szCs w:val="20"/>
          </w:rPr>
          <w:t>APPRENTICES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_Toc201653669 \h </w:instrText>
        </w:r>
        <w:r w:rsidRPr="001C180D">
          <w:rPr>
            <w:noProof/>
            <w:webHidden/>
            <w:sz w:val="20"/>
            <w:szCs w:val="20"/>
          </w:rPr>
        </w:r>
        <w:r w:rsidRPr="001C180D">
          <w:rPr>
            <w:noProof/>
            <w:webHidden/>
            <w:sz w:val="20"/>
            <w:szCs w:val="20"/>
          </w:rPr>
          <w:fldChar w:fldCharType="separate"/>
        </w:r>
        <w:r w:rsidR="006F4726">
          <w:rPr>
            <w:noProof/>
            <w:webHidden/>
            <w:sz w:val="20"/>
            <w:szCs w:val="20"/>
          </w:rPr>
          <w:t>63</w:t>
        </w:r>
        <w:r w:rsidRPr="001C180D">
          <w:rPr>
            <w:noProof/>
            <w:webHidden/>
            <w:sz w:val="20"/>
            <w:szCs w:val="20"/>
          </w:rPr>
          <w:fldChar w:fldCharType="end"/>
        </w:r>
      </w:hyperlink>
    </w:p>
    <w:p w14:paraId="4938F981" w14:textId="780002E0" w:rsidR="001C180D" w:rsidRPr="001C180D" w:rsidRDefault="001C180D">
      <w:pPr>
        <w:pStyle w:val="TOC2"/>
        <w:tabs>
          <w:tab w:val="left" w:pos="1200"/>
          <w:tab w:val="right" w:leader="dot" w:pos="9350"/>
        </w:tabs>
        <w:rPr>
          <w:rFonts w:eastAsiaTheme="minorEastAsia"/>
          <w:noProof/>
          <w:sz w:val="20"/>
          <w:szCs w:val="20"/>
        </w:rPr>
      </w:pPr>
      <w:hyperlink w:anchor="_Toc201653670" w:history="1">
        <w:r w:rsidRPr="001C180D">
          <w:rPr>
            <w:rStyle w:val="Hyperlink"/>
            <w:noProof/>
            <w:sz w:val="20"/>
            <w:szCs w:val="20"/>
          </w:rPr>
          <w:t>14.5.</w:t>
        </w:r>
        <w:r w:rsidRPr="001C180D">
          <w:rPr>
            <w:rFonts w:eastAsiaTheme="minorEastAsia"/>
            <w:noProof/>
            <w:sz w:val="20"/>
            <w:szCs w:val="20"/>
          </w:rPr>
          <w:tab/>
        </w:r>
        <w:r w:rsidRPr="001C180D">
          <w:rPr>
            <w:rStyle w:val="Hyperlink"/>
            <w:noProof/>
            <w:sz w:val="20"/>
            <w:szCs w:val="20"/>
          </w:rPr>
          <w:t>WORK DAY</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_Toc201653670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29C89E76" w14:textId="7DF3F6B9" w:rsidR="001C180D" w:rsidRPr="001C180D" w:rsidRDefault="001C180D">
      <w:pPr>
        <w:pStyle w:val="TOC2"/>
        <w:tabs>
          <w:tab w:val="left" w:pos="1200"/>
          <w:tab w:val="right" w:leader="dot" w:pos="9350"/>
        </w:tabs>
        <w:rPr>
          <w:rFonts w:eastAsiaTheme="minorEastAsia"/>
          <w:noProof/>
          <w:sz w:val="20"/>
          <w:szCs w:val="20"/>
        </w:rPr>
      </w:pPr>
      <w:hyperlink w:anchor="_Toc201653671" w:history="1">
        <w:r w:rsidRPr="001C180D">
          <w:rPr>
            <w:rStyle w:val="Hyperlink"/>
            <w:noProof/>
            <w:sz w:val="20"/>
            <w:szCs w:val="20"/>
          </w:rPr>
          <w:t>14.6.</w:t>
        </w:r>
        <w:r w:rsidRPr="001C180D">
          <w:rPr>
            <w:rFonts w:eastAsiaTheme="minorEastAsia"/>
            <w:noProof/>
            <w:sz w:val="20"/>
            <w:szCs w:val="20"/>
          </w:rPr>
          <w:tab/>
        </w:r>
        <w:r w:rsidRPr="001C180D">
          <w:rPr>
            <w:rStyle w:val="Hyperlink"/>
            <w:noProof/>
            <w:sz w:val="20"/>
            <w:szCs w:val="20"/>
          </w:rPr>
          <w:t>BUY CLEAN CALIFORNIA ACT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_Toc201653671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1073CB1E" w14:textId="09947704" w:rsidR="001C180D" w:rsidRPr="001C180D" w:rsidRDefault="001C180D">
      <w:pPr>
        <w:pStyle w:val="TOC2"/>
        <w:tabs>
          <w:tab w:val="left" w:pos="1200"/>
          <w:tab w:val="right" w:leader="dot" w:pos="9350"/>
        </w:tabs>
        <w:rPr>
          <w:rFonts w:eastAsiaTheme="minorEastAsia"/>
          <w:noProof/>
          <w:sz w:val="20"/>
          <w:szCs w:val="20"/>
        </w:rPr>
      </w:pPr>
      <w:hyperlink w:anchor="_Toc201653672" w:history="1">
        <w:r w:rsidRPr="001C180D">
          <w:rPr>
            <w:rStyle w:val="Hyperlink"/>
            <w:noProof/>
            <w:sz w:val="20"/>
            <w:szCs w:val="20"/>
          </w:rPr>
          <w:t>14.7.</w:t>
        </w:r>
        <w:r w:rsidRPr="001C180D">
          <w:rPr>
            <w:rFonts w:eastAsiaTheme="minorEastAsia"/>
            <w:noProof/>
            <w:sz w:val="20"/>
            <w:szCs w:val="20"/>
          </w:rPr>
          <w:tab/>
        </w:r>
        <w:r w:rsidRPr="001C180D">
          <w:rPr>
            <w:rStyle w:val="Hyperlink"/>
            <w:noProof/>
            <w:sz w:val="20"/>
            <w:szCs w:val="20"/>
          </w:rPr>
          <w:t>CALIFORNIA AIR RESOURCES BOARD (CARB) IN-USE OFF-ROAD DIESEL-FUELED FLEETS REGULATION</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_Toc201653672 \h </w:instrText>
        </w:r>
        <w:r w:rsidRPr="001C180D">
          <w:rPr>
            <w:noProof/>
            <w:webHidden/>
            <w:sz w:val="20"/>
            <w:szCs w:val="20"/>
          </w:rPr>
        </w:r>
        <w:r w:rsidRPr="001C180D">
          <w:rPr>
            <w:noProof/>
            <w:webHidden/>
            <w:sz w:val="20"/>
            <w:szCs w:val="20"/>
          </w:rPr>
          <w:fldChar w:fldCharType="separate"/>
        </w:r>
        <w:r w:rsidR="006F4726">
          <w:rPr>
            <w:noProof/>
            <w:webHidden/>
            <w:sz w:val="20"/>
            <w:szCs w:val="20"/>
          </w:rPr>
          <w:t>64</w:t>
        </w:r>
        <w:r w:rsidRPr="001C180D">
          <w:rPr>
            <w:noProof/>
            <w:webHidden/>
            <w:sz w:val="20"/>
            <w:szCs w:val="20"/>
          </w:rPr>
          <w:fldChar w:fldCharType="end"/>
        </w:r>
      </w:hyperlink>
    </w:p>
    <w:p w14:paraId="454404DB" w14:textId="3FF50BEA" w:rsidR="001C180D" w:rsidRPr="001C180D" w:rsidRDefault="001C180D">
      <w:pPr>
        <w:pStyle w:val="TOC2"/>
        <w:tabs>
          <w:tab w:val="left" w:pos="1200"/>
          <w:tab w:val="right" w:leader="dot" w:pos="9350"/>
        </w:tabs>
        <w:rPr>
          <w:rFonts w:eastAsiaTheme="minorEastAsia"/>
          <w:noProof/>
          <w:sz w:val="20"/>
          <w:szCs w:val="20"/>
        </w:rPr>
      </w:pPr>
      <w:hyperlink w:anchor="_Toc201653673" w:history="1">
        <w:r w:rsidRPr="001C180D">
          <w:rPr>
            <w:rStyle w:val="Hyperlink"/>
            <w:noProof/>
            <w:sz w:val="20"/>
            <w:szCs w:val="20"/>
          </w:rPr>
          <w:t>14.8.</w:t>
        </w:r>
        <w:r w:rsidRPr="001C180D">
          <w:rPr>
            <w:rFonts w:eastAsiaTheme="minorEastAsia"/>
            <w:noProof/>
            <w:sz w:val="20"/>
            <w:szCs w:val="20"/>
          </w:rPr>
          <w:tab/>
        </w:r>
        <w:r w:rsidRPr="001C180D">
          <w:rPr>
            <w:rStyle w:val="Hyperlink"/>
            <w:noProof/>
            <w:sz w:val="20"/>
            <w:szCs w:val="20"/>
          </w:rPr>
          <w:t xml:space="preserve">PATIENT HEALTH INFORMATION </w:t>
        </w:r>
        <w:r w:rsidRPr="001C180D">
          <w:rPr>
            <w:rStyle w:val="Hyperlink"/>
            <w:noProof/>
            <w:sz w:val="20"/>
            <w:szCs w:val="20"/>
            <w:highlight w:val="lightGray"/>
          </w:rPr>
          <w:t>{for use in healthcare projects}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_Toc201653673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D7B1FEC" w14:textId="09AABADA" w:rsidR="001C180D" w:rsidRPr="001C180D" w:rsidRDefault="001C180D">
      <w:pPr>
        <w:pStyle w:val="TOC1"/>
        <w:tabs>
          <w:tab w:val="left" w:pos="720"/>
          <w:tab w:val="right" w:leader="dot" w:pos="9350"/>
        </w:tabs>
        <w:rPr>
          <w:rFonts w:eastAsiaTheme="minorEastAsia"/>
          <w:noProof/>
          <w:sz w:val="20"/>
          <w:szCs w:val="20"/>
        </w:rPr>
      </w:pPr>
      <w:hyperlink w:anchor="_Toc201653674" w:history="1">
        <w:r w:rsidRPr="001C180D">
          <w:rPr>
            <w:rStyle w:val="Hyperlink"/>
            <w:noProof/>
            <w:sz w:val="20"/>
            <w:szCs w:val="20"/>
          </w:rPr>
          <w:t>15.</w:t>
        </w:r>
        <w:r w:rsidRPr="001C180D">
          <w:rPr>
            <w:rFonts w:eastAsiaTheme="minorEastAsia"/>
            <w:noProof/>
            <w:sz w:val="20"/>
            <w:szCs w:val="20"/>
          </w:rPr>
          <w:tab/>
        </w:r>
        <w:r w:rsidRPr="001C180D">
          <w:rPr>
            <w:rStyle w:val="Hyperlink"/>
            <w:noProof/>
            <w:sz w:val="20"/>
            <w:szCs w:val="20"/>
          </w:rPr>
          <w:t>MISCELLANEOUS PROVISIONS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_Toc201653674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7847CD2" w14:textId="7DB82332" w:rsidR="001C180D" w:rsidRPr="001C180D" w:rsidRDefault="001C180D">
      <w:pPr>
        <w:pStyle w:val="TOC2"/>
        <w:tabs>
          <w:tab w:val="left" w:pos="1200"/>
          <w:tab w:val="right" w:leader="dot" w:pos="9350"/>
        </w:tabs>
        <w:rPr>
          <w:rFonts w:eastAsiaTheme="minorEastAsia"/>
          <w:noProof/>
          <w:sz w:val="20"/>
          <w:szCs w:val="20"/>
        </w:rPr>
      </w:pPr>
      <w:hyperlink w:anchor="_Toc201653675" w:history="1">
        <w:r w:rsidRPr="001C180D">
          <w:rPr>
            <w:rStyle w:val="Hyperlink"/>
            <w:noProof/>
            <w:sz w:val="20"/>
            <w:szCs w:val="20"/>
          </w:rPr>
          <w:t>15.1.</w:t>
        </w:r>
        <w:r w:rsidRPr="001C180D">
          <w:rPr>
            <w:rFonts w:eastAsiaTheme="minorEastAsia"/>
            <w:noProof/>
            <w:sz w:val="20"/>
            <w:szCs w:val="20"/>
          </w:rPr>
          <w:tab/>
        </w:r>
        <w:r w:rsidRPr="001C180D">
          <w:rPr>
            <w:rStyle w:val="Hyperlink"/>
            <w:noProof/>
            <w:sz w:val="20"/>
            <w:szCs w:val="20"/>
          </w:rPr>
          <w:t>GOVERNING LAW</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_Toc201653675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10B56733" w14:textId="2EE83BDE" w:rsidR="001C180D" w:rsidRPr="001C180D" w:rsidRDefault="001C180D">
      <w:pPr>
        <w:pStyle w:val="TOC2"/>
        <w:tabs>
          <w:tab w:val="left" w:pos="1200"/>
          <w:tab w:val="right" w:leader="dot" w:pos="9350"/>
        </w:tabs>
        <w:rPr>
          <w:rFonts w:eastAsiaTheme="minorEastAsia"/>
          <w:noProof/>
          <w:sz w:val="20"/>
          <w:szCs w:val="20"/>
        </w:rPr>
      </w:pPr>
      <w:hyperlink w:anchor="_Toc201653676" w:history="1">
        <w:r w:rsidRPr="001C180D">
          <w:rPr>
            <w:rStyle w:val="Hyperlink"/>
            <w:noProof/>
            <w:sz w:val="20"/>
            <w:szCs w:val="20"/>
          </w:rPr>
          <w:t>15.2.</w:t>
        </w:r>
        <w:r w:rsidRPr="001C180D">
          <w:rPr>
            <w:rFonts w:eastAsiaTheme="minorEastAsia"/>
            <w:noProof/>
            <w:sz w:val="20"/>
            <w:szCs w:val="20"/>
          </w:rPr>
          <w:tab/>
        </w:r>
        <w:r w:rsidRPr="001C180D">
          <w:rPr>
            <w:rStyle w:val="Hyperlink"/>
            <w:noProof/>
            <w:sz w:val="20"/>
            <w:szCs w:val="20"/>
          </w:rPr>
          <w:t>SUCCESSORS AND ASSIGNS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_Toc201653676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1A44BA04" w14:textId="43AF73F7" w:rsidR="001C180D" w:rsidRPr="001C180D" w:rsidRDefault="001C180D">
      <w:pPr>
        <w:pStyle w:val="TOC2"/>
        <w:tabs>
          <w:tab w:val="left" w:pos="1200"/>
          <w:tab w:val="right" w:leader="dot" w:pos="9350"/>
        </w:tabs>
        <w:rPr>
          <w:rFonts w:eastAsiaTheme="minorEastAsia"/>
          <w:noProof/>
          <w:sz w:val="20"/>
          <w:szCs w:val="20"/>
        </w:rPr>
      </w:pPr>
      <w:hyperlink w:anchor="_Toc201653677" w:history="1">
        <w:r w:rsidRPr="001C180D">
          <w:rPr>
            <w:rStyle w:val="Hyperlink"/>
            <w:noProof/>
            <w:sz w:val="20"/>
            <w:szCs w:val="20"/>
          </w:rPr>
          <w:t>15.3.</w:t>
        </w:r>
        <w:r w:rsidRPr="001C180D">
          <w:rPr>
            <w:rFonts w:eastAsiaTheme="minorEastAsia"/>
            <w:noProof/>
            <w:sz w:val="20"/>
            <w:szCs w:val="20"/>
          </w:rPr>
          <w:tab/>
        </w:r>
        <w:r w:rsidRPr="001C180D">
          <w:rPr>
            <w:rStyle w:val="Hyperlink"/>
            <w:noProof/>
            <w:sz w:val="20"/>
            <w:szCs w:val="20"/>
          </w:rPr>
          <w:t>RIGHTS AND REMEDIES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_Toc201653677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59A0DE8E" w14:textId="4EDE7FF6" w:rsidR="001C180D" w:rsidRPr="001C180D" w:rsidRDefault="001C180D">
      <w:pPr>
        <w:pStyle w:val="TOC2"/>
        <w:tabs>
          <w:tab w:val="left" w:pos="1200"/>
          <w:tab w:val="right" w:leader="dot" w:pos="9350"/>
        </w:tabs>
        <w:rPr>
          <w:rFonts w:eastAsiaTheme="minorEastAsia"/>
          <w:noProof/>
          <w:sz w:val="20"/>
          <w:szCs w:val="20"/>
        </w:rPr>
      </w:pPr>
      <w:hyperlink w:anchor="_Toc201653678" w:history="1">
        <w:r w:rsidRPr="001C180D">
          <w:rPr>
            <w:rStyle w:val="Hyperlink"/>
            <w:noProof/>
            <w:sz w:val="20"/>
            <w:szCs w:val="20"/>
          </w:rPr>
          <w:t>15.4.</w:t>
        </w:r>
        <w:r w:rsidRPr="001C180D">
          <w:rPr>
            <w:rFonts w:eastAsiaTheme="minorEastAsia"/>
            <w:noProof/>
            <w:sz w:val="20"/>
            <w:szCs w:val="20"/>
          </w:rPr>
          <w:tab/>
        </w:r>
        <w:r w:rsidRPr="001C180D">
          <w:rPr>
            <w:rStyle w:val="Hyperlink"/>
            <w:noProof/>
            <w:sz w:val="20"/>
            <w:szCs w:val="20"/>
          </w:rPr>
          <w:t>SURVIVAL</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_Toc201653678 \h </w:instrText>
        </w:r>
        <w:r w:rsidRPr="001C180D">
          <w:rPr>
            <w:noProof/>
            <w:webHidden/>
            <w:sz w:val="20"/>
            <w:szCs w:val="20"/>
          </w:rPr>
        </w:r>
        <w:r w:rsidRPr="001C180D">
          <w:rPr>
            <w:noProof/>
            <w:webHidden/>
            <w:sz w:val="20"/>
            <w:szCs w:val="20"/>
          </w:rPr>
          <w:fldChar w:fldCharType="separate"/>
        </w:r>
        <w:r w:rsidR="006F4726">
          <w:rPr>
            <w:noProof/>
            <w:webHidden/>
            <w:sz w:val="20"/>
            <w:szCs w:val="20"/>
          </w:rPr>
          <w:t>65</w:t>
        </w:r>
        <w:r w:rsidRPr="001C180D">
          <w:rPr>
            <w:noProof/>
            <w:webHidden/>
            <w:sz w:val="20"/>
            <w:szCs w:val="20"/>
          </w:rPr>
          <w:fldChar w:fldCharType="end"/>
        </w:r>
      </w:hyperlink>
    </w:p>
    <w:p w14:paraId="0B86C2C8" w14:textId="36878988" w:rsidR="001C180D" w:rsidRPr="001C180D" w:rsidRDefault="001C180D">
      <w:pPr>
        <w:pStyle w:val="TOC2"/>
        <w:tabs>
          <w:tab w:val="left" w:pos="1200"/>
          <w:tab w:val="right" w:leader="dot" w:pos="9350"/>
        </w:tabs>
        <w:rPr>
          <w:rFonts w:eastAsiaTheme="minorEastAsia"/>
          <w:noProof/>
          <w:sz w:val="20"/>
          <w:szCs w:val="20"/>
        </w:rPr>
      </w:pPr>
      <w:hyperlink w:anchor="_Toc201653679" w:history="1">
        <w:r w:rsidRPr="001C180D">
          <w:rPr>
            <w:rStyle w:val="Hyperlink"/>
            <w:noProof/>
            <w:sz w:val="20"/>
            <w:szCs w:val="20"/>
          </w:rPr>
          <w:t>15.5.</w:t>
        </w:r>
        <w:r w:rsidRPr="001C180D">
          <w:rPr>
            <w:rFonts w:eastAsiaTheme="minorEastAsia"/>
            <w:noProof/>
            <w:sz w:val="20"/>
            <w:szCs w:val="20"/>
          </w:rPr>
          <w:tab/>
        </w:r>
        <w:r w:rsidRPr="001C180D">
          <w:rPr>
            <w:rStyle w:val="Hyperlink"/>
            <w:noProof/>
            <w:sz w:val="20"/>
            <w:szCs w:val="20"/>
          </w:rPr>
          <w:t>COMPLETE AGREEMENT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_Toc201653679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4BEB3A4A" w14:textId="1881FA75" w:rsidR="001C180D" w:rsidRPr="001C180D" w:rsidRDefault="001C180D">
      <w:pPr>
        <w:pStyle w:val="TOC2"/>
        <w:tabs>
          <w:tab w:val="left" w:pos="1200"/>
          <w:tab w:val="right" w:leader="dot" w:pos="9350"/>
        </w:tabs>
        <w:rPr>
          <w:rFonts w:eastAsiaTheme="minorEastAsia"/>
          <w:noProof/>
          <w:sz w:val="20"/>
          <w:szCs w:val="20"/>
        </w:rPr>
      </w:pPr>
      <w:hyperlink w:anchor="_Toc201653680" w:history="1">
        <w:r w:rsidRPr="001C180D">
          <w:rPr>
            <w:rStyle w:val="Hyperlink"/>
            <w:noProof/>
            <w:sz w:val="20"/>
            <w:szCs w:val="20"/>
          </w:rPr>
          <w:t>15.6.</w:t>
        </w:r>
        <w:r w:rsidRPr="001C180D">
          <w:rPr>
            <w:rFonts w:eastAsiaTheme="minorEastAsia"/>
            <w:noProof/>
            <w:sz w:val="20"/>
            <w:szCs w:val="20"/>
          </w:rPr>
          <w:tab/>
        </w:r>
        <w:r w:rsidRPr="001C180D">
          <w:rPr>
            <w:rStyle w:val="Hyperlink"/>
            <w:noProof/>
            <w:sz w:val="20"/>
            <w:szCs w:val="20"/>
          </w:rPr>
          <w:t>SEVERABILITY OF PROVISIONS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_Toc201653680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1A27F53D" w14:textId="0EC7C6DA" w:rsidR="001C180D" w:rsidRPr="001C180D" w:rsidRDefault="001C180D">
      <w:pPr>
        <w:pStyle w:val="TOC2"/>
        <w:tabs>
          <w:tab w:val="left" w:pos="1200"/>
          <w:tab w:val="right" w:leader="dot" w:pos="9350"/>
        </w:tabs>
        <w:rPr>
          <w:rFonts w:eastAsiaTheme="minorEastAsia"/>
          <w:noProof/>
          <w:sz w:val="20"/>
          <w:szCs w:val="20"/>
        </w:rPr>
      </w:pPr>
      <w:hyperlink w:anchor="_Toc201653681" w:history="1">
        <w:r w:rsidRPr="001C180D">
          <w:rPr>
            <w:rStyle w:val="Hyperlink"/>
            <w:noProof/>
            <w:sz w:val="20"/>
            <w:szCs w:val="20"/>
          </w:rPr>
          <w:t>15.7.</w:t>
        </w:r>
        <w:r w:rsidRPr="001C180D">
          <w:rPr>
            <w:rFonts w:eastAsiaTheme="minorEastAsia"/>
            <w:noProof/>
            <w:sz w:val="20"/>
            <w:szCs w:val="20"/>
          </w:rPr>
          <w:tab/>
        </w:r>
        <w:r w:rsidRPr="001C180D">
          <w:rPr>
            <w:rStyle w:val="Hyperlink"/>
            <w:noProof/>
            <w:sz w:val="20"/>
            <w:szCs w:val="20"/>
          </w:rPr>
          <w:t>UNIVERSITY'S RIGHT TO AUDIT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_Toc201653681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09F7DC29" w14:textId="1D79A313" w:rsidR="001C180D" w:rsidRPr="001C180D" w:rsidRDefault="001C180D">
      <w:pPr>
        <w:pStyle w:val="TOC2"/>
        <w:tabs>
          <w:tab w:val="left" w:pos="1200"/>
          <w:tab w:val="right" w:leader="dot" w:pos="9350"/>
        </w:tabs>
        <w:rPr>
          <w:rFonts w:eastAsiaTheme="minorEastAsia"/>
          <w:noProof/>
          <w:sz w:val="20"/>
          <w:szCs w:val="20"/>
        </w:rPr>
      </w:pPr>
      <w:hyperlink w:anchor="_Toc201653682" w:history="1">
        <w:r w:rsidRPr="001C180D">
          <w:rPr>
            <w:rStyle w:val="Hyperlink"/>
            <w:noProof/>
            <w:sz w:val="20"/>
            <w:szCs w:val="20"/>
          </w:rPr>
          <w:t>15.8.</w:t>
        </w:r>
        <w:r w:rsidRPr="001C180D">
          <w:rPr>
            <w:rFonts w:eastAsiaTheme="minorEastAsia"/>
            <w:noProof/>
            <w:sz w:val="20"/>
            <w:szCs w:val="20"/>
          </w:rPr>
          <w:tab/>
        </w:r>
        <w:r w:rsidRPr="001C180D">
          <w:rPr>
            <w:rStyle w:val="Hyperlink"/>
            <w:noProof/>
            <w:sz w:val="20"/>
            <w:szCs w:val="20"/>
          </w:rPr>
          <w:t>METHODS OF DELIVERY FOR SPECIFIED DOCUMENTS</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_Toc201653682 \h </w:instrText>
        </w:r>
        <w:r w:rsidRPr="001C180D">
          <w:rPr>
            <w:noProof/>
            <w:webHidden/>
            <w:sz w:val="20"/>
            <w:szCs w:val="20"/>
          </w:rPr>
        </w:r>
        <w:r w:rsidRPr="001C180D">
          <w:rPr>
            <w:noProof/>
            <w:webHidden/>
            <w:sz w:val="20"/>
            <w:szCs w:val="20"/>
          </w:rPr>
          <w:fldChar w:fldCharType="separate"/>
        </w:r>
        <w:r w:rsidR="006F4726">
          <w:rPr>
            <w:noProof/>
            <w:webHidden/>
            <w:sz w:val="20"/>
            <w:szCs w:val="20"/>
          </w:rPr>
          <w:t>66</w:t>
        </w:r>
        <w:r w:rsidRPr="001C180D">
          <w:rPr>
            <w:noProof/>
            <w:webHidden/>
            <w:sz w:val="20"/>
            <w:szCs w:val="20"/>
          </w:rPr>
          <w:fldChar w:fldCharType="end"/>
        </w:r>
      </w:hyperlink>
    </w:p>
    <w:p w14:paraId="04C5D0D0" w14:textId="62069070" w:rsidR="001C180D" w:rsidRPr="001C180D" w:rsidRDefault="001C180D">
      <w:pPr>
        <w:pStyle w:val="TOC2"/>
        <w:tabs>
          <w:tab w:val="left" w:pos="1200"/>
          <w:tab w:val="right" w:leader="dot" w:pos="9350"/>
        </w:tabs>
        <w:rPr>
          <w:rFonts w:eastAsiaTheme="minorEastAsia"/>
          <w:noProof/>
          <w:sz w:val="20"/>
          <w:szCs w:val="20"/>
        </w:rPr>
      </w:pPr>
      <w:hyperlink w:anchor="_Toc201653683" w:history="1">
        <w:r w:rsidRPr="001C180D">
          <w:rPr>
            <w:rStyle w:val="Hyperlink"/>
            <w:noProof/>
            <w:sz w:val="20"/>
            <w:szCs w:val="20"/>
          </w:rPr>
          <w:t>15.9.</w:t>
        </w:r>
        <w:r w:rsidRPr="001C180D">
          <w:rPr>
            <w:rFonts w:eastAsiaTheme="minorEastAsia"/>
            <w:noProof/>
            <w:sz w:val="20"/>
            <w:szCs w:val="20"/>
          </w:rPr>
          <w:tab/>
        </w:r>
        <w:r w:rsidRPr="001C180D">
          <w:rPr>
            <w:rStyle w:val="Hyperlink"/>
            <w:noProof/>
            <w:sz w:val="20"/>
            <w:szCs w:val="20"/>
          </w:rPr>
          <w:t>TIME OF THE ESSENCE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_Toc201653683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33E86CB7" w14:textId="10D6A0E7" w:rsidR="001C180D" w:rsidRPr="001C180D" w:rsidRDefault="001C180D">
      <w:pPr>
        <w:pStyle w:val="TOC2"/>
        <w:tabs>
          <w:tab w:val="left" w:pos="1200"/>
          <w:tab w:val="right" w:leader="dot" w:pos="9350"/>
        </w:tabs>
        <w:rPr>
          <w:rFonts w:eastAsiaTheme="minorEastAsia"/>
          <w:noProof/>
          <w:sz w:val="20"/>
          <w:szCs w:val="20"/>
        </w:rPr>
      </w:pPr>
      <w:hyperlink w:anchor="_Toc201653684" w:history="1">
        <w:r w:rsidRPr="001C180D">
          <w:rPr>
            <w:rStyle w:val="Hyperlink"/>
            <w:noProof/>
            <w:sz w:val="20"/>
            <w:szCs w:val="20"/>
          </w:rPr>
          <w:t>15.10.</w:t>
        </w:r>
        <w:r w:rsidRPr="001C180D">
          <w:rPr>
            <w:rFonts w:eastAsiaTheme="minorEastAsia"/>
            <w:noProof/>
            <w:sz w:val="20"/>
            <w:szCs w:val="20"/>
          </w:rPr>
          <w:tab/>
        </w:r>
        <w:r w:rsidRPr="001C180D">
          <w:rPr>
            <w:rStyle w:val="Hyperlink"/>
            <w:noProof/>
            <w:sz w:val="20"/>
            <w:szCs w:val="20"/>
          </w:rPr>
          <w:t>MUTUAL DUTY TO MITIGATE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_Toc201653684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769F8850" w14:textId="3958D907" w:rsidR="001C180D" w:rsidRPr="001C180D" w:rsidRDefault="001C180D">
      <w:pPr>
        <w:pStyle w:val="TOC2"/>
        <w:tabs>
          <w:tab w:val="left" w:pos="1200"/>
          <w:tab w:val="right" w:leader="dot" w:pos="9350"/>
        </w:tabs>
        <w:rPr>
          <w:rFonts w:eastAsiaTheme="minorEastAsia"/>
          <w:noProof/>
          <w:sz w:val="20"/>
          <w:szCs w:val="20"/>
        </w:rPr>
      </w:pPr>
      <w:hyperlink w:anchor="_Toc201653685" w:history="1">
        <w:r w:rsidRPr="001C180D">
          <w:rPr>
            <w:rStyle w:val="Hyperlink"/>
            <w:noProof/>
            <w:sz w:val="20"/>
            <w:szCs w:val="20"/>
          </w:rPr>
          <w:t>15.11.</w:t>
        </w:r>
        <w:r w:rsidRPr="001C180D">
          <w:rPr>
            <w:rFonts w:eastAsiaTheme="minorEastAsia"/>
            <w:noProof/>
            <w:sz w:val="20"/>
            <w:szCs w:val="20"/>
          </w:rPr>
          <w:tab/>
        </w:r>
        <w:r w:rsidRPr="001C180D">
          <w:rPr>
            <w:rStyle w:val="Hyperlink"/>
            <w:noProof/>
            <w:sz w:val="20"/>
            <w:szCs w:val="20"/>
          </w:rPr>
          <w:t>UC FAIR WAGE</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_Toc201653685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613D4B1D" w14:textId="2B46B202" w:rsidR="001C180D" w:rsidRPr="001C180D" w:rsidRDefault="001C180D">
      <w:pPr>
        <w:pStyle w:val="TOC2"/>
        <w:tabs>
          <w:tab w:val="left" w:pos="1200"/>
          <w:tab w:val="right" w:leader="dot" w:pos="9350"/>
        </w:tabs>
        <w:rPr>
          <w:rFonts w:eastAsiaTheme="minorEastAsia"/>
          <w:noProof/>
          <w:sz w:val="20"/>
          <w:szCs w:val="20"/>
        </w:rPr>
      </w:pPr>
      <w:hyperlink w:anchor="_Toc201653686" w:history="1">
        <w:r w:rsidRPr="001C180D">
          <w:rPr>
            <w:rStyle w:val="Hyperlink"/>
            <w:noProof/>
            <w:sz w:val="20"/>
            <w:szCs w:val="20"/>
          </w:rPr>
          <w:t>15.12.</w:t>
        </w:r>
        <w:r w:rsidRPr="001C180D">
          <w:rPr>
            <w:rFonts w:eastAsiaTheme="minorEastAsia"/>
            <w:noProof/>
            <w:sz w:val="20"/>
            <w:szCs w:val="20"/>
          </w:rPr>
          <w:tab/>
        </w:r>
        <w:r w:rsidRPr="001C180D">
          <w:rPr>
            <w:rStyle w:val="Hyperlink"/>
            <w:noProof/>
            <w:sz w:val="20"/>
            <w:szCs w:val="20"/>
          </w:rPr>
          <w:t>EXECUTION OF AGREEMENT</w:t>
        </w:r>
        <w:r w:rsidRPr="001C180D">
          <w:rPr>
            <w:noProof/>
            <w:webHidden/>
            <w:sz w:val="20"/>
            <w:szCs w:val="20"/>
          </w:rPr>
          <w:tab/>
        </w:r>
        <w:r w:rsidRPr="001C180D">
          <w:rPr>
            <w:noProof/>
            <w:webHidden/>
            <w:sz w:val="20"/>
            <w:szCs w:val="20"/>
          </w:rPr>
          <w:fldChar w:fldCharType="begin"/>
        </w:r>
        <w:r w:rsidRPr="001C180D">
          <w:rPr>
            <w:noProof/>
            <w:webHidden/>
            <w:sz w:val="20"/>
            <w:szCs w:val="20"/>
          </w:rPr>
          <w:instrText xml:space="preserve"> PAGEREF _Toc201653686 \h </w:instrText>
        </w:r>
        <w:r w:rsidRPr="001C180D">
          <w:rPr>
            <w:noProof/>
            <w:webHidden/>
            <w:sz w:val="20"/>
            <w:szCs w:val="20"/>
          </w:rPr>
        </w:r>
        <w:r w:rsidRPr="001C180D">
          <w:rPr>
            <w:noProof/>
            <w:webHidden/>
            <w:sz w:val="20"/>
            <w:szCs w:val="20"/>
          </w:rPr>
          <w:fldChar w:fldCharType="separate"/>
        </w:r>
        <w:r w:rsidR="006F4726">
          <w:rPr>
            <w:noProof/>
            <w:webHidden/>
            <w:sz w:val="20"/>
            <w:szCs w:val="20"/>
          </w:rPr>
          <w:t>67</w:t>
        </w:r>
        <w:r w:rsidRPr="001C180D">
          <w:rPr>
            <w:noProof/>
            <w:webHidden/>
            <w:sz w:val="20"/>
            <w:szCs w:val="20"/>
          </w:rPr>
          <w:fldChar w:fldCharType="end"/>
        </w:r>
      </w:hyperlink>
    </w:p>
    <w:p w14:paraId="5FACFE27" w14:textId="077780AA" w:rsidR="00B76B8F" w:rsidRDefault="00B76B8F">
      <w:r w:rsidRPr="001C180D">
        <w:rPr>
          <w:rFonts w:ascii="Arial" w:hAnsi="Arial" w:cs="Arial"/>
          <w:sz w:val="14"/>
          <w:szCs w:val="14"/>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2D1FA344" w14:textId="6D5841DE" w:rsidR="009643AD" w:rsidRDefault="00603FCE" w:rsidP="0024395B">
      <w:pPr>
        <w:pStyle w:val="1-Article"/>
      </w:pPr>
      <w:bookmarkStart w:id="0" w:name="_Toc201653566"/>
      <w:r>
        <w:lastRenderedPageBreak/>
        <w:t>GENERAL</w:t>
      </w:r>
      <w:bookmarkEnd w:id="0"/>
    </w:p>
    <w:p w14:paraId="157ED9FB" w14:textId="6F543B61" w:rsidR="00603FCE" w:rsidRDefault="00603FCE" w:rsidP="00603FCE">
      <w:pPr>
        <w:pStyle w:val="2-ParagraphTitle"/>
      </w:pPr>
      <w:bookmarkStart w:id="1" w:name="_Toc201653567"/>
      <w:r>
        <w:t>bASIC DEFINITIONS</w:t>
      </w:r>
      <w:bookmarkEnd w:id="1"/>
    </w:p>
    <w:p w14:paraId="54C86730" w14:textId="77777777" w:rsidR="004A163E" w:rsidRDefault="001622CB" w:rsidP="00503B01">
      <w:pPr>
        <w:pStyle w:val="3-ParagraphText"/>
      </w:pPr>
      <w:r w:rsidRPr="00170FF4">
        <w:rPr>
          <w:rStyle w:val="ALLCAPSChar"/>
        </w:rPr>
        <w:t>Actual Cost of the Work</w:t>
      </w:r>
      <w:r w:rsidRPr="006D7901">
        <w:t xml:space="preserve"> </w:t>
      </w:r>
      <w:r w:rsidRPr="00C10C6E">
        <w:t xml:space="preserve">is the total of all Allowable Costs actually incurred plus the </w:t>
      </w:r>
      <w:r w:rsidR="008B09AB">
        <w:rPr>
          <w:noProof/>
        </w:rPr>
        <w:t>Design Builder</w:t>
      </w:r>
      <w:r w:rsidRPr="00C10C6E">
        <w:t>'s Fee earned upon Final Completion of the Project, as determined under Article 9.9 of the General Conditions.</w:t>
      </w:r>
    </w:p>
    <w:p w14:paraId="35E75160" w14:textId="3FAF5B2B" w:rsidR="001622CB" w:rsidRPr="00C10C6E" w:rsidRDefault="001622CB" w:rsidP="00503B01">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5494B79" w:rsidR="001622CB" w:rsidRPr="00C10C6E" w:rsidRDefault="001622CB" w:rsidP="00503B01">
      <w:pPr>
        <w:pStyle w:val="3-ParagraphText"/>
      </w:pPr>
      <w:r w:rsidRPr="00170FF4">
        <w:rPr>
          <w:rStyle w:val="ALLCAPSChar"/>
        </w:rPr>
        <w:t>Agreement</w:t>
      </w:r>
      <w:r w:rsidRPr="002D3589">
        <w:t xml:space="preserve"> </w:t>
      </w:r>
      <w:r w:rsidRPr="00C10C6E">
        <w:t xml:space="preserve">means the </w:t>
      </w:r>
      <w:r w:rsidR="008B09AB">
        <w:rPr>
          <w:noProof/>
        </w:rPr>
        <w:t>Progressive Design Build</w:t>
      </w:r>
      <w:r w:rsidRPr="00C10C6E">
        <w:t xml:space="preserve"> Agreement between The Regents of the University of California and </w:t>
      </w:r>
      <w:r w:rsidR="008B09AB">
        <w:rPr>
          <w:noProof/>
        </w:rPr>
        <w:t>Design Builder</w:t>
      </w:r>
      <w:r w:rsidRPr="00C10C6E">
        <w:t>.</w:t>
      </w:r>
    </w:p>
    <w:p w14:paraId="017CFDFC" w14:textId="1A580E2A" w:rsidR="001622CB" w:rsidRPr="00B40743" w:rsidRDefault="001622CB" w:rsidP="00503B01">
      <w:pPr>
        <w:pStyle w:val="3-ParagraphText"/>
      </w:pPr>
      <w:r w:rsidRPr="00170FF4">
        <w:rPr>
          <w:rStyle w:val="ALLCAPSChar"/>
        </w:rPr>
        <w:t>Allowable Costs</w:t>
      </w:r>
      <w:r w:rsidRPr="00B40743">
        <w:t xml:space="preserve"> </w:t>
      </w:r>
      <w:r w:rsidRPr="00C10C6E">
        <w:t xml:space="preserve">are those costs actually incurred by </w:t>
      </w:r>
      <w:r w:rsidR="008B09AB">
        <w:rPr>
          <w:noProof/>
        </w:rPr>
        <w:t>Design Builder</w:t>
      </w:r>
      <w:r w:rsidRPr="00C10C6E">
        <w:t xml:space="preserve"> in designing the Project and the direct performance of the Work and shall be limited by the provisions in Article 9.2 of the General Conditions.</w:t>
      </w:r>
    </w:p>
    <w:p w14:paraId="3FB0FF10" w14:textId="77777777" w:rsidR="001622CB" w:rsidRPr="00C10C6E" w:rsidRDefault="001622CB" w:rsidP="00503B01">
      <w:pPr>
        <w:pStyle w:val="3-ParagraphText"/>
      </w:pPr>
      <w:r w:rsidRPr="009F0409">
        <w:rPr>
          <w:rStyle w:val="ALLCAPSChar"/>
        </w:rPr>
        <w:t>Allowable Cost by Phase</w:t>
      </w:r>
      <w:r w:rsidRPr="006D7901">
        <w:t xml:space="preserve"> </w:t>
      </w:r>
      <w:r w:rsidRPr="00C10C6E">
        <w:t>means the amount of compensation stated in Article 5 of the Agreement for the performance of the Work, as adjusted by Change Order.</w:t>
      </w:r>
    </w:p>
    <w:p w14:paraId="6B4762B2" w14:textId="6AE24C6D" w:rsidR="001622CB" w:rsidRPr="00C10C6E" w:rsidRDefault="001622CB" w:rsidP="00503B01">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7E72374A" w:rsidR="001622CB" w:rsidRPr="00C10C6E" w:rsidRDefault="001622CB" w:rsidP="00503B01">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27E14C68" w:rsidR="00324FE4" w:rsidRPr="00C10C6E" w:rsidRDefault="00324FE4" w:rsidP="00503B01">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9.4 of the General Conditions and the Exhibits.</w:t>
      </w:r>
    </w:p>
    <w:p w14:paraId="5CAC8DED" w14:textId="6AD61603" w:rsidR="00324FE4" w:rsidRPr="004A0FD4" w:rsidRDefault="00324FE4" w:rsidP="00503B01">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503B01">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0200346F" w:rsidR="00324FE4" w:rsidRPr="00C10C6E" w:rsidRDefault="00324FE4" w:rsidP="00503B01">
      <w:pPr>
        <w:pStyle w:val="3-ParagraphText"/>
      </w:pPr>
      <w:r w:rsidRPr="00AA499B">
        <w:rPr>
          <w:rStyle w:val="ALLCAPSChar"/>
        </w:rPr>
        <w:t>Beneficial Occupancy</w:t>
      </w:r>
      <w:r w:rsidRPr="00024135">
        <w:t xml:space="preserve"> </w:t>
      </w:r>
      <w:r w:rsidRPr="00C10C6E">
        <w:t>means the University's occupancy or use of any part of the Work in accordance with Article 9</w:t>
      </w:r>
      <w:r w:rsidR="005A0859">
        <w:t>.7</w:t>
      </w:r>
      <w:r w:rsidRPr="00C10C6E">
        <w:t xml:space="preserve"> of the General Conditions.</w:t>
      </w:r>
    </w:p>
    <w:p w14:paraId="587CAFCC" w14:textId="77777777" w:rsidR="00324FE4" w:rsidRPr="00C10C6E" w:rsidRDefault="00324FE4" w:rsidP="00503B01">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093CF765" w:rsidR="00324FE4" w:rsidRPr="00C10C6E" w:rsidRDefault="00324FE4" w:rsidP="00503B01">
      <w:pPr>
        <w:pStyle w:val="3-ParagraphText"/>
      </w:pPr>
      <w:r w:rsidRPr="00024135">
        <w:rPr>
          <w:rStyle w:val="ALLCAPSChar"/>
        </w:rPr>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02EB875B" w:rsidR="00324FE4" w:rsidRPr="00C10C6E" w:rsidRDefault="00324FE4" w:rsidP="00503B01">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w:t>
      </w:r>
      <w:r w:rsidRPr="00C10C6E">
        <w:lastRenderedPageBreak/>
        <w:t xml:space="preserve">construction of the Project, and relevant portions of the Construction-Operations Building information exchange (COBie) standards. </w:t>
      </w:r>
    </w:p>
    <w:p w14:paraId="10F1E6C3" w14:textId="77777777" w:rsidR="00324FE4" w:rsidRPr="00C10C6E" w:rsidRDefault="00324FE4" w:rsidP="00503B01">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503B01">
      <w:pPr>
        <w:pStyle w:val="3-ParagraphText"/>
      </w:pPr>
      <w:r w:rsidRPr="00C10C6E">
        <w:rPr>
          <w:rStyle w:val="ALLCAPSChar"/>
        </w:rPr>
        <w:t>CEQA</w:t>
      </w:r>
      <w:r w:rsidRPr="00C10C6E">
        <w:t xml:space="preserve"> means the California Environmental Quality Act, Public Resources Code Section 21000, et seq.</w:t>
      </w:r>
    </w:p>
    <w:p w14:paraId="62506E69" w14:textId="463AEF10" w:rsidR="00324FE4" w:rsidRPr="00C10C6E" w:rsidRDefault="00324FE4" w:rsidP="00503B01">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77777777" w:rsidR="00324FE4" w:rsidRPr="00C10C6E" w:rsidRDefault="00324FE4" w:rsidP="00503B01">
      <w:pPr>
        <w:pStyle w:val="3-ParagraphText"/>
      </w:pPr>
      <w:r w:rsidRPr="00C10C6E">
        <w:rPr>
          <w:rStyle w:val="ALLCAPSChar"/>
        </w:rPr>
        <w:t>Certificate of Substantial Completion</w:t>
      </w:r>
      <w:r w:rsidRPr="006D7901">
        <w:t xml:space="preserve"> </w:t>
      </w:r>
      <w:r w:rsidRPr="00C10C6E">
        <w:t xml:space="preserve">See Article 9.8 of the General Conditions. </w:t>
      </w:r>
    </w:p>
    <w:p w14:paraId="3ED8A989" w14:textId="0824E486" w:rsidR="00324FE4" w:rsidRPr="00B37510" w:rsidRDefault="00324FE4" w:rsidP="00503B01">
      <w:pPr>
        <w:pStyle w:val="3-ParagraphText"/>
      </w:pPr>
      <w:r w:rsidRPr="00C10C6E">
        <w:rPr>
          <w:rStyle w:val="ALLCAPSChar"/>
        </w:rPr>
        <w:t>Change Order</w:t>
      </w:r>
      <w:r w:rsidRPr="006D7901">
        <w:t xml:space="preserve"> </w:t>
      </w:r>
      <w:r w:rsidRPr="00C10C6E">
        <w:t>See Article 7.2 of the General Conditions.</w:t>
      </w:r>
    </w:p>
    <w:p w14:paraId="26B89A10" w14:textId="61076235" w:rsidR="00324FE4" w:rsidRPr="00C10C6E" w:rsidRDefault="00324FE4" w:rsidP="00503B01">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3BBB948B" w:rsidR="00324FE4" w:rsidRPr="00C10C6E" w:rsidRDefault="00324FE4" w:rsidP="007634E8">
      <w:pPr>
        <w:pStyle w:val="3-ParagraphText"/>
      </w:pPr>
      <w:r w:rsidRPr="00C10C6E">
        <w:rPr>
          <w:rStyle w:val="ALLCAPSChar"/>
        </w:rPr>
        <w:t>Claim</w:t>
      </w:r>
      <w:r w:rsidRPr="00C10C6E">
        <w:t xml:space="preserve"> See Article 4.</w:t>
      </w:r>
      <w:r w:rsidR="00837836">
        <w:t>2 and 4.3</w:t>
      </w:r>
      <w:r w:rsidRPr="00C10C6E">
        <w:t xml:space="preserve"> of the General Conditions.</w:t>
      </w:r>
    </w:p>
    <w:p w14:paraId="34CE4FAE" w14:textId="47A9BE1B" w:rsidR="00324FE4" w:rsidRDefault="00324FE4" w:rsidP="00503B01">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20B4613D" w:rsidR="00324FE4" w:rsidRPr="00C10C6E" w:rsidRDefault="00324FE4" w:rsidP="00503B01">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677E48">
        <w:t>Target Cost</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430316F6" w:rsidR="00324FE4" w:rsidRPr="00C10C6E" w:rsidRDefault="00324FE4" w:rsidP="00503B01">
      <w:pPr>
        <w:pStyle w:val="3-ParagraphText"/>
      </w:pPr>
      <w:r w:rsidRPr="00C10C6E">
        <w:rPr>
          <w:rStyle w:val="ALLCAPSChar"/>
        </w:rPr>
        <w:t>Construction Documents</w:t>
      </w:r>
      <w:r w:rsidRPr="006D7901">
        <w:t xml:space="preserve"> </w:t>
      </w:r>
      <w:bookmarkStart w:id="2"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2"/>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6894B5E1" w:rsidR="00D41BEB" w:rsidRPr="00C10C6E" w:rsidRDefault="00D41BEB" w:rsidP="00503B01">
      <w:pPr>
        <w:pStyle w:val="3-ParagraphText"/>
      </w:pPr>
      <w:r w:rsidRPr="00C10C6E">
        <w:rPr>
          <w:rStyle w:val="ALLCAPSChar"/>
        </w:rPr>
        <w:t>Construction Documents Phase</w:t>
      </w:r>
      <w:r w:rsidRPr="00C10C6E">
        <w:t xml:space="preserve"> See Article 3.</w:t>
      </w:r>
      <w:r w:rsidR="00365074">
        <w:t>9</w:t>
      </w:r>
      <w:r w:rsidRPr="00C10C6E">
        <w:t xml:space="preserve">.4 of the General Conditions. </w:t>
      </w:r>
    </w:p>
    <w:p w14:paraId="378C3413" w14:textId="773B5FCC" w:rsidR="00D41BEB" w:rsidRDefault="00D41BEB" w:rsidP="00503B01">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42CCED17" w:rsidR="00D41BEB" w:rsidRDefault="00D41BEB" w:rsidP="00503B01">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E0EC3F" w:rsidR="00D41BEB" w:rsidRDefault="00D41BEB" w:rsidP="00503B01">
      <w:pPr>
        <w:pStyle w:val="3-ParagraphText"/>
      </w:pPr>
      <w:r w:rsidRPr="00AC2FAE">
        <w:rPr>
          <w:rStyle w:val="ALLCAPSChar"/>
        </w:rPr>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5863AD80" w:rsidR="00D41BEB" w:rsidRDefault="00D41BEB" w:rsidP="00503B01">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43087010" w14:textId="770151AB" w:rsidR="00D41BEB" w:rsidRPr="001869A2" w:rsidRDefault="00D41BEB" w:rsidP="00503B01">
      <w:pPr>
        <w:pStyle w:val="3-ParagraphText"/>
        <w:rPr>
          <w:rStyle w:val="ALLCAPSChar"/>
          <w:caps w:val="0"/>
          <w:szCs w:val="20"/>
        </w:rPr>
      </w:pPr>
      <w:r w:rsidRPr="001869A2">
        <w:rPr>
          <w:rStyle w:val="ALLCAPSChar"/>
        </w:rPr>
        <w:lastRenderedPageBreak/>
        <w:t>Continuous Cost Estimating</w:t>
      </w:r>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8B09AB">
        <w:rPr>
          <w:noProof/>
        </w:rPr>
        <w:t>Design Builder</w:t>
      </w:r>
      <w:r w:rsidRPr="006D7901">
        <w:t>’s estimating staff.</w:t>
      </w:r>
    </w:p>
    <w:p w14:paraId="304807A2" w14:textId="77777777" w:rsidR="00D41BEB" w:rsidRDefault="00D41BEB" w:rsidP="00503B01">
      <w:pPr>
        <w:pStyle w:val="3-ParagraphText"/>
      </w:pPr>
      <w:r w:rsidRPr="00E25738">
        <w:rPr>
          <w:rStyle w:val="ALLCAPSChar"/>
        </w:rPr>
        <w:t>Contract</w:t>
      </w:r>
      <w:r w:rsidRPr="00E25738">
        <w:t xml:space="preserve"> shall have the meaning identified in Article 3 of the Agreement.</w:t>
      </w:r>
    </w:p>
    <w:p w14:paraId="143310CD" w14:textId="0303FF77" w:rsidR="00D41BEB" w:rsidRDefault="00D41BEB" w:rsidP="00503B01">
      <w:pPr>
        <w:pStyle w:val="3-ParagraphText"/>
      </w:pPr>
      <w:r w:rsidRPr="00E25738">
        <w:rPr>
          <w:rStyle w:val="ALLCAPSChar"/>
        </w:rPr>
        <w:t>Contract Documents</w:t>
      </w:r>
      <w:r w:rsidRPr="00E25738">
        <w:t xml:space="preserve"> means all documents listed in Article 3 of the Agreement and defined in Article 3 of the General Conditions.</w:t>
      </w:r>
    </w:p>
    <w:p w14:paraId="5C68656F" w14:textId="77777777" w:rsidR="00D41BEB" w:rsidRDefault="00D41BEB" w:rsidP="00503B01">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09B68242" w:rsidR="00D41BEB" w:rsidRPr="006D7901" w:rsidRDefault="00D41BEB" w:rsidP="00503B01">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 </w:t>
      </w:r>
      <w:r w:rsidR="00D56EE5">
        <w:t xml:space="preserve">as described in </w:t>
      </w:r>
      <w:r w:rsidR="00D56EE5">
        <w:fldChar w:fldCharType="begin"/>
      </w:r>
      <w:r w:rsidR="00D56EE5">
        <w:instrText xml:space="preserve"> REF _Ref204001600 \r \h </w:instrText>
      </w:r>
      <w:r w:rsidR="00D56EE5">
        <w:fldChar w:fldCharType="separate"/>
      </w:r>
      <w:r w:rsidR="00D56EE5">
        <w:t>3.2.2</w:t>
      </w:r>
      <w:r w:rsidR="00D56EE5">
        <w:fldChar w:fldCharType="end"/>
      </w:r>
      <w:r w:rsidR="00D56EE5">
        <w:t xml:space="preserve"> </w:t>
      </w:r>
      <w:r w:rsidRPr="006D7901">
        <w:t>shall have a separate Contract Sum.</w:t>
      </w:r>
    </w:p>
    <w:p w14:paraId="5CB10B85" w14:textId="093BB78F" w:rsidR="00D41BEB" w:rsidRDefault="00D41BEB" w:rsidP="00503B01">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77777777" w:rsidR="00D41BEB" w:rsidRPr="00221343" w:rsidRDefault="00D41BEB" w:rsidP="00503B01">
      <w:pPr>
        <w:pStyle w:val="3-ParagraphText"/>
      </w:pPr>
      <w:r w:rsidRPr="00221343">
        <w:rPr>
          <w:rStyle w:val="ALLCAPSChar"/>
        </w:rPr>
        <w:t>Cost of Extra Work.</w:t>
      </w:r>
      <w:r w:rsidRPr="00221343">
        <w:t xml:space="preserve">  See Article 7.4.2 of the General Conditions.</w:t>
      </w:r>
    </w:p>
    <w:p w14:paraId="09B2E7FD" w14:textId="77777777" w:rsidR="00D41BEB" w:rsidRPr="00221343" w:rsidRDefault="00D41BEB" w:rsidP="00503B01">
      <w:pPr>
        <w:pStyle w:val="3-ParagraphText"/>
      </w:pPr>
      <w:r w:rsidRPr="00221343">
        <w:rPr>
          <w:rStyle w:val="ALLCAPSChar"/>
        </w:rPr>
        <w:t>Criteria Documents</w:t>
      </w:r>
      <w:r w:rsidRPr="00221343">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221343">
        <w:rPr>
          <w:b/>
        </w:rPr>
        <w:t xml:space="preserve"> </w:t>
      </w:r>
    </w:p>
    <w:p w14:paraId="7D88961A" w14:textId="2B53D1F6" w:rsidR="00D41BEB" w:rsidRPr="00425C7F" w:rsidRDefault="00D41BEB" w:rsidP="00503B01">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503B01">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503B01">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503B01">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503B01">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436706CB" w:rsidR="00D41BEB" w:rsidRDefault="008B09AB" w:rsidP="00503B01">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5C62480A" w:rsidR="00D41BEB" w:rsidRPr="00425C7F" w:rsidRDefault="008B09AB" w:rsidP="00503B01">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3.1</w:t>
      </w:r>
      <w:r w:rsidR="00BD2EE8">
        <w:t>4</w:t>
      </w:r>
      <w:r w:rsidR="00D41BEB" w:rsidRPr="006D7901">
        <w:t xml:space="preserve"> of the General Conditions.</w:t>
      </w:r>
    </w:p>
    <w:p w14:paraId="0C228E5A" w14:textId="55CABF2D" w:rsidR="00D41BEB" w:rsidRPr="006D7901" w:rsidRDefault="008B09AB" w:rsidP="00503B01">
      <w:pPr>
        <w:pStyle w:val="3-ParagraphText"/>
      </w:pPr>
      <w:r w:rsidRPr="765AD366">
        <w:rPr>
          <w:rStyle w:val="ALLCAPSChar"/>
          <w:noProof/>
        </w:rPr>
        <w:t>DESIGN BUILDER</w:t>
      </w:r>
      <w:r w:rsidR="00D41BEB" w:rsidRPr="765AD366">
        <w:rPr>
          <w:rStyle w:val="ALLCAPSChar"/>
        </w:rPr>
        <w:t>’s Fee</w:t>
      </w:r>
      <w:r w:rsidR="00D41BEB" w:rsidRPr="765AD366">
        <w:rPr>
          <w:b/>
          <w:bCs/>
        </w:rPr>
        <w:t xml:space="preserve"> </w:t>
      </w:r>
      <w:r w:rsidR="00D41BEB">
        <w:t xml:space="preserve">means overhead and profit, as set forth in the Article 4.6 of the Agreement.  The </w:t>
      </w:r>
      <w:r w:rsidRPr="765AD366">
        <w:rPr>
          <w:noProof/>
        </w:rPr>
        <w:t>Design Builder</w:t>
      </w:r>
      <w:r w:rsidR="00D41BEB">
        <w:t xml:space="preserve">’s Fee as applied to changes, is subject to the terms of Article 7 of the General Conditions. The Fee Percentage is intended to fully compensate the </w:t>
      </w:r>
      <w:r w:rsidRPr="765AD366">
        <w:rPr>
          <w:noProof/>
        </w:rPr>
        <w:t>Design Builder</w:t>
      </w:r>
      <w:r w:rsidR="00D41BEB">
        <w:t xml:space="preserve"> for all of the following costs incurred in performing the Phase 3 Work: </w:t>
      </w:r>
    </w:p>
    <w:p w14:paraId="24BBC44D" w14:textId="6831385F" w:rsidR="00D41BEB" w:rsidRPr="006D7901" w:rsidRDefault="00D41BEB" w:rsidP="00B726CE">
      <w:pPr>
        <w:pStyle w:val="4-ParagraphList"/>
      </w:pPr>
      <w:r w:rsidRPr="006D7901">
        <w:lastRenderedPageBreak/>
        <w:t xml:space="preserve">Salaries or other compensation of the </w:t>
      </w:r>
      <w:r w:rsidR="008B09AB">
        <w:rPr>
          <w:noProof/>
        </w:rPr>
        <w:t>Design Builder</w:t>
      </w:r>
      <w:r>
        <w:t>’</w:t>
      </w:r>
      <w:r w:rsidRPr="006D7901">
        <w:t xml:space="preserve">s officers, executives or other supervisory personnel at the </w:t>
      </w:r>
      <w:r w:rsidR="008B09AB">
        <w:rPr>
          <w:noProof/>
        </w:rPr>
        <w:t>Design Builder</w:t>
      </w:r>
      <w:r>
        <w:t>’</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 or other supervisory personnel performing services for the Project at the </w:t>
      </w:r>
      <w:r>
        <w:t>f</w:t>
      </w:r>
      <w:r w:rsidRPr="006D7901">
        <w:t xml:space="preserve">ield </w:t>
      </w:r>
      <w:r>
        <w:t>o</w:t>
      </w:r>
      <w:r w:rsidRPr="006D7901">
        <w:t>ffice.</w:t>
      </w:r>
    </w:p>
    <w:p w14:paraId="52667AE3" w14:textId="434C85CE" w:rsidR="00D41BEB" w:rsidRPr="006D7901" w:rsidRDefault="00D41BEB" w:rsidP="00B726CE">
      <w:pPr>
        <w:pStyle w:val="4-ParagraphList"/>
      </w:pPr>
      <w:r w:rsidRPr="006D7901">
        <w:t xml:space="preserve">All expenses of the </w:t>
      </w:r>
      <w:r w:rsidR="008B09AB">
        <w:rPr>
          <w:noProof/>
        </w:rPr>
        <w:t>Design Builder</w:t>
      </w:r>
      <w:r w:rsidRPr="006D7901">
        <w:t xml:space="preserve"> in connection with maintaining and operating its </w:t>
      </w:r>
      <w:r>
        <w:t>home office</w:t>
      </w:r>
      <w:r w:rsidRPr="006D7901">
        <w:t xml:space="preserve"> </w:t>
      </w:r>
      <w:r>
        <w:t>(not including its field office</w:t>
      </w:r>
      <w:r w:rsidRPr="006D7901">
        <w:t xml:space="preserve"> </w:t>
      </w:r>
      <w:r>
        <w:t>for</w:t>
      </w:r>
      <w:r w:rsidRPr="006D7901">
        <w:t xml:space="preserve"> the Project</w:t>
      </w:r>
      <w:r>
        <w:t>)</w:t>
      </w:r>
      <w:r w:rsidRPr="006D7901">
        <w:t>.</w:t>
      </w:r>
    </w:p>
    <w:p w14:paraId="40854A28" w14:textId="69B5FBE3" w:rsidR="00D41BEB" w:rsidRPr="006D7901" w:rsidRDefault="00D41BEB" w:rsidP="00B726CE">
      <w:pPr>
        <w:pStyle w:val="4-ParagraphList"/>
      </w:pPr>
      <w:r w:rsidRPr="006D7901">
        <w:t xml:space="preserve">Any part of the </w:t>
      </w:r>
      <w:r w:rsidR="008B09AB">
        <w:rPr>
          <w:noProof/>
        </w:rPr>
        <w:t>Design Builder</w:t>
      </w:r>
      <w:r w:rsidRPr="006D7901">
        <w:t xml:space="preserve">’s capital expenses, including interest on the </w:t>
      </w:r>
      <w:r w:rsidR="008B09AB">
        <w:rPr>
          <w:noProof/>
        </w:rPr>
        <w:t>Design Builder</w:t>
      </w:r>
      <w:r w:rsidRPr="006D7901">
        <w:t>’s capital employed for the Work.</w:t>
      </w:r>
    </w:p>
    <w:p w14:paraId="547AA564" w14:textId="058D1B52" w:rsidR="00D41BEB" w:rsidRPr="006D7901" w:rsidRDefault="00D41BEB" w:rsidP="00B726CE">
      <w:pPr>
        <w:pStyle w:val="4-ParagraphList"/>
      </w:pPr>
      <w:r w:rsidRPr="00FE0BFD">
        <w:t>Except as specifically provided elsewhere in the Contract Documents, rental costs of machinery and equipment not specifically assigned to or required in performance of the Work at the Project Site.</w:t>
      </w:r>
    </w:p>
    <w:p w14:paraId="0027C466" w14:textId="115DC2D4" w:rsidR="00D41BEB" w:rsidRPr="006D7901" w:rsidRDefault="00D41BEB" w:rsidP="00B726CE">
      <w:pPr>
        <w:pStyle w:val="4-ParagraphList"/>
      </w:pPr>
      <w:r w:rsidRPr="006D7901">
        <w:t>Profit, overhead</w:t>
      </w:r>
      <w:r>
        <w:t>,</w:t>
      </w:r>
      <w:r w:rsidRPr="006D7901">
        <w:t xml:space="preserve"> or general expenses of any kind, including </w:t>
      </w:r>
      <w:r>
        <w:t>home office</w:t>
      </w:r>
      <w:r w:rsidRPr="006D7901">
        <w:t xml:space="preserve"> supervision of</w:t>
      </w:r>
      <w:r>
        <w:t xml:space="preserve"> </w:t>
      </w:r>
      <w:r w:rsidR="008B09AB">
        <w:rPr>
          <w:noProof/>
        </w:rPr>
        <w:t>Design Builder</w:t>
      </w:r>
      <w:r>
        <w:t>’s Work and</w:t>
      </w:r>
      <w:r w:rsidRPr="006D7901">
        <w:t xml:space="preserve"> all subcontracted work, except as may be expressly included elsewhere in the Contract Documents.</w:t>
      </w:r>
    </w:p>
    <w:p w14:paraId="10A63315" w14:textId="5507EEAB" w:rsidR="00D41BEB" w:rsidRPr="006D7901" w:rsidRDefault="00D41BEB" w:rsidP="00B726CE">
      <w:pPr>
        <w:pStyle w:val="4-ParagraphList"/>
      </w:pPr>
      <w:r w:rsidRPr="006D7901">
        <w:t>All cost</w:t>
      </w:r>
      <w:r>
        <w:t>s</w:t>
      </w:r>
      <w:r w:rsidRPr="006D7901">
        <w:t xml:space="preserve"> and expenses of purchasing and expediting all purchase orders, </w:t>
      </w:r>
      <w:r>
        <w:t>excluding</w:t>
      </w:r>
      <w:r w:rsidRPr="006D7901">
        <w:t xml:space="preserve"> the time involving the </w:t>
      </w:r>
      <w:r w:rsidR="008B09AB">
        <w:rPr>
          <w:noProof/>
        </w:rPr>
        <w:t>Design Builder</w:t>
      </w:r>
      <w:r w:rsidRPr="006D7901">
        <w:t>’s field forces engaged in the actual field performance of the Construction Work.</w:t>
      </w:r>
    </w:p>
    <w:p w14:paraId="53025EAE" w14:textId="2C5C040B" w:rsidR="00D41BEB" w:rsidRPr="006D7901" w:rsidRDefault="00D41BEB" w:rsidP="00B726CE">
      <w:pPr>
        <w:pStyle w:val="4-ParagraphList"/>
      </w:pPr>
      <w:r w:rsidRPr="006D7901">
        <w:t>All cost</w:t>
      </w:r>
      <w:r>
        <w:t>s</w:t>
      </w:r>
      <w:r w:rsidRPr="006D7901">
        <w:t xml:space="preserve"> and expenses of supervision and administration of progress and cost control by executives above the level of Project Manager unless such personnel are assigned to and working at the </w:t>
      </w:r>
      <w:r>
        <w:t>f</w:t>
      </w:r>
      <w:r w:rsidRPr="006D7901">
        <w:t xml:space="preserve">ield </w:t>
      </w:r>
      <w:r>
        <w:t>o</w:t>
      </w:r>
      <w:r w:rsidRPr="006D7901">
        <w:t>ffice/</w:t>
      </w:r>
      <w:r>
        <w:t>p</w:t>
      </w:r>
      <w:r w:rsidRPr="006D7901">
        <w:t xml:space="preserve">roject </w:t>
      </w:r>
      <w:r>
        <w:t>s</w:t>
      </w:r>
      <w:r w:rsidRPr="006D7901">
        <w:t>ite on a full</w:t>
      </w:r>
      <w:r>
        <w:t>-</w:t>
      </w:r>
      <w:r w:rsidRPr="006D7901">
        <w:t>time basis.</w:t>
      </w:r>
    </w:p>
    <w:p w14:paraId="1CF72E4F" w14:textId="6113DF61" w:rsidR="00D41BEB" w:rsidRPr="006D7901" w:rsidRDefault="00D41BEB" w:rsidP="00B726CE">
      <w:pPr>
        <w:pStyle w:val="4-ParagraphList"/>
      </w:pPr>
      <w:r w:rsidRPr="006D7901">
        <w:t xml:space="preserve">General accounting, auditing and billing to University, Subcontractors and purchase orders, payment of voucher costs, and payment of labor taxes and insurance at the </w:t>
      </w:r>
      <w:r w:rsidR="008B09AB">
        <w:rPr>
          <w:noProof/>
        </w:rPr>
        <w:t>Design Builder</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w:t>
      </w:r>
      <w:r>
        <w:t>,</w:t>
      </w:r>
      <w:r w:rsidRPr="006D7901">
        <w:t xml:space="preserve"> or other supervisory personnel performing services at the </w:t>
      </w:r>
      <w:r>
        <w:t>field office</w:t>
      </w:r>
      <w:r w:rsidRPr="006D7901">
        <w:t xml:space="preserve"> of the Project full time.</w:t>
      </w:r>
    </w:p>
    <w:p w14:paraId="51B8445F" w14:textId="526D6DB8" w:rsidR="00D41BEB" w:rsidRPr="006D7901" w:rsidRDefault="00D41BEB" w:rsidP="00B726CE">
      <w:pPr>
        <w:pStyle w:val="4-ParagraphList"/>
      </w:pPr>
      <w:r w:rsidRPr="006D7901">
        <w:t>Supervision of insurance and taxation matters.</w:t>
      </w:r>
    </w:p>
    <w:p w14:paraId="2523C8C7" w14:textId="4B1711BF" w:rsidR="00D41BEB" w:rsidRPr="006D7901" w:rsidRDefault="00D41BEB" w:rsidP="00B726CE">
      <w:pPr>
        <w:pStyle w:val="4-ParagraphList"/>
      </w:pPr>
      <w:r w:rsidRPr="006D7901">
        <w:t xml:space="preserve">All of </w:t>
      </w:r>
      <w:r w:rsidR="008B09AB">
        <w:rPr>
          <w:noProof/>
        </w:rPr>
        <w:t>Design Builder</w:t>
      </w:r>
      <w:r w:rsidRPr="006D7901">
        <w:t xml:space="preserve">’s travel expenses including </w:t>
      </w:r>
      <w:r>
        <w:t xml:space="preserve">those of </w:t>
      </w:r>
      <w:r w:rsidRPr="006D7901">
        <w:t>onsite staff, officers, and executives, and relocation costs of personnel involved in the Project.</w:t>
      </w:r>
    </w:p>
    <w:p w14:paraId="68DA5315" w14:textId="4F10A76D" w:rsidR="00D41BEB" w:rsidRPr="006D7901" w:rsidRDefault="00D41BEB" w:rsidP="00B726CE">
      <w:pPr>
        <w:pStyle w:val="4-ParagraphList"/>
      </w:pPr>
      <w:r w:rsidRPr="006D7901">
        <w:t xml:space="preserve">All expenses paid or incurred for purchase or rental of office equipment, stationery, stamps and office supplies of any kind or nature whatsoever for </w:t>
      </w:r>
      <w:r>
        <w:t>home office</w:t>
      </w:r>
      <w:r w:rsidRPr="006D7901">
        <w:t>.</w:t>
      </w:r>
    </w:p>
    <w:p w14:paraId="1AB22FD6" w14:textId="4CF3CEAC" w:rsidR="00D41BEB" w:rsidRPr="006D7901" w:rsidRDefault="00D41BEB" w:rsidP="00B726CE">
      <w:pPr>
        <w:pStyle w:val="4-ParagraphList"/>
      </w:pPr>
      <w:r w:rsidRPr="006D7901">
        <w:t xml:space="preserve">All costs of any business licenses required by </w:t>
      </w:r>
      <w:r w:rsidR="008B09AB">
        <w:rPr>
          <w:noProof/>
        </w:rPr>
        <w:t>Design Builder</w:t>
      </w:r>
      <w:r w:rsidRPr="006D7901">
        <w:t xml:space="preserve">, and all dues, assessments and contributions paid or payable to </w:t>
      </w:r>
      <w:r w:rsidR="008B09AB">
        <w:rPr>
          <w:noProof/>
        </w:rPr>
        <w:t>Design Builder</w:t>
      </w:r>
      <w:r>
        <w:t>’s</w:t>
      </w:r>
      <w:r w:rsidRPr="006D7901">
        <w:t xml:space="preserve"> technical or trade associations.</w:t>
      </w:r>
    </w:p>
    <w:p w14:paraId="40E1EB1A" w14:textId="404C80AA" w:rsidR="00D41BEB" w:rsidRPr="006D7901" w:rsidRDefault="00D41BEB" w:rsidP="00B726CE">
      <w:pPr>
        <w:pStyle w:val="4-ParagraphList"/>
      </w:pPr>
      <w:r w:rsidRPr="006D7901">
        <w:t>All cost</w:t>
      </w:r>
      <w:r>
        <w:t>s</w:t>
      </w:r>
      <w:r w:rsidRPr="006D7901">
        <w:t xml:space="preserve"> of insurance on tools and equipment owned or furnished by </w:t>
      </w:r>
      <w:r w:rsidR="008B09AB">
        <w:rPr>
          <w:noProof/>
        </w:rPr>
        <w:t>Design Builder</w:t>
      </w:r>
      <w:r w:rsidRPr="006D7901">
        <w:t xml:space="preserve">; taxes assessed against property and equipment of </w:t>
      </w:r>
      <w:r w:rsidR="008B09AB">
        <w:rPr>
          <w:noProof/>
        </w:rPr>
        <w:t>Design Builder</w:t>
      </w:r>
      <w:r w:rsidRPr="006D7901">
        <w:t xml:space="preserve"> which </w:t>
      </w:r>
      <w:r>
        <w:t>are</w:t>
      </w:r>
      <w:r w:rsidRPr="006D7901">
        <w:t xml:space="preserve"> not to be incorporated into the Project; taxes on gross income, except gross receipts tax, profit and net income of </w:t>
      </w:r>
      <w:r w:rsidR="008B09AB">
        <w:rPr>
          <w:noProof/>
        </w:rPr>
        <w:t>Design Builder</w:t>
      </w:r>
      <w:r w:rsidRPr="006D7901">
        <w:t xml:space="preserve">; and interest or money borrowed or furnished by </w:t>
      </w:r>
      <w:r w:rsidR="008B09AB">
        <w:rPr>
          <w:noProof/>
        </w:rPr>
        <w:t>Design Builder</w:t>
      </w:r>
      <w:r w:rsidRPr="006D7901">
        <w:t>.</w:t>
      </w:r>
    </w:p>
    <w:p w14:paraId="36050D6D" w14:textId="51F0CDFA" w:rsidR="00D41BEB" w:rsidRPr="006D7901" w:rsidRDefault="00D41BEB" w:rsidP="00B726CE">
      <w:pPr>
        <w:pStyle w:val="4-ParagraphList"/>
      </w:pPr>
      <w:r w:rsidRPr="006D7901">
        <w:t xml:space="preserve">Storage costs at yards owned and leased by </w:t>
      </w:r>
      <w:r w:rsidR="008B09AB">
        <w:rPr>
          <w:noProof/>
        </w:rPr>
        <w:t>Design Builder</w:t>
      </w:r>
      <w:r w:rsidRPr="006D7901">
        <w:t xml:space="preserve">, except any yard leased by </w:t>
      </w:r>
      <w:r w:rsidR="008B09AB">
        <w:rPr>
          <w:noProof/>
        </w:rPr>
        <w:t>Design Builder</w:t>
      </w:r>
      <w:r w:rsidRPr="006D7901">
        <w:t xml:space="preserve"> on a short-term basis solely for purposes of the Project, with University’s prior written approval.</w:t>
      </w:r>
    </w:p>
    <w:p w14:paraId="7AE0E549" w14:textId="1E1ACFF5" w:rsidR="00D41BEB" w:rsidRDefault="00D41BEB" w:rsidP="00B726CE">
      <w:pPr>
        <w:pStyle w:val="4-ParagraphList"/>
      </w:pPr>
      <w:r w:rsidRPr="006D7901">
        <w:t xml:space="preserve">All costs incurred by </w:t>
      </w:r>
      <w:r w:rsidR="008B09AB">
        <w:rPr>
          <w:noProof/>
        </w:rPr>
        <w:t>Design Builder</w:t>
      </w:r>
      <w:r w:rsidRPr="006D7901">
        <w:t xml:space="preserve"> in violation of any terms, provision, or agreement set forth in the Contract Documents</w:t>
      </w:r>
      <w:r>
        <w:t xml:space="preserve"> without prior written authorization of the Owner</w:t>
      </w:r>
      <w:r w:rsidRPr="006D7901">
        <w:t>.</w:t>
      </w:r>
    </w:p>
    <w:p w14:paraId="43D8365A" w14:textId="05A89F35" w:rsidR="00D41BEB" w:rsidRDefault="00D41BEB" w:rsidP="00503B01">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22EF23FE" w:rsidR="00D41BEB" w:rsidRPr="00425C7F" w:rsidRDefault="00D41BEB" w:rsidP="00503B01">
      <w:pPr>
        <w:pStyle w:val="3-ParagraphText"/>
      </w:pPr>
      <w:r w:rsidRPr="00425C7F">
        <w:rPr>
          <w:rStyle w:val="ALLCAPSChar"/>
        </w:rPr>
        <w:t>Design Build Team</w:t>
      </w:r>
      <w:r w:rsidRPr="006D7901">
        <w:t xml:space="preserve"> includes the Design Builder, Design Professionals, Subcontractors, and Consultants performing the Work, including Design Work and design services. </w:t>
      </w:r>
    </w:p>
    <w:p w14:paraId="294708EE" w14:textId="2E7DDEDD" w:rsidR="00C12659" w:rsidRDefault="00C12659" w:rsidP="00503B01">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084696BB" w:rsidR="00C12659" w:rsidRPr="00250715" w:rsidRDefault="00C12659" w:rsidP="00503B01">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285B21F0" w:rsidR="00C12659" w:rsidRDefault="00C12659" w:rsidP="00503B01">
      <w:pPr>
        <w:pStyle w:val="3-ParagraphText"/>
      </w:pPr>
      <w:r w:rsidRPr="00250715">
        <w:rPr>
          <w:rStyle w:val="ALLCAPSChar"/>
        </w:rPr>
        <w:lastRenderedPageBreak/>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503B01">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17113C22" w:rsidR="00C12659" w:rsidRDefault="00C12659" w:rsidP="00503B01">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Contract Sum or </w:t>
      </w:r>
      <w:r w:rsidR="002D3E47">
        <w:t>Target Cost</w:t>
      </w:r>
      <w:r w:rsidRPr="004B0222">
        <w:t>, pursuant to Articles 7 and 8 of the General Conditions.</w:t>
      </w:r>
    </w:p>
    <w:p w14:paraId="706F71D2" w14:textId="0B3CA0AC" w:rsidR="00C12659" w:rsidRDefault="00C12659" w:rsidP="00503B01">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Work beyond or in addition to the Work required by the Contract Documents that satisfy the criteria for Permitted Changes to the GMP, per Article 7.</w:t>
      </w:r>
      <w:r w:rsidR="00FA2E23">
        <w:t>3</w:t>
      </w:r>
      <w:r w:rsidRPr="004B0222">
        <w:t>.7 of the General Conditions.</w:t>
      </w:r>
    </w:p>
    <w:p w14:paraId="44038482" w14:textId="77777777" w:rsidR="00C12659" w:rsidRDefault="00C12659" w:rsidP="00503B01">
      <w:pPr>
        <w:pStyle w:val="3-ParagraphText"/>
      </w:pPr>
      <w:r w:rsidRPr="004B0222">
        <w:rPr>
          <w:rStyle w:val="ALLCAPSChar"/>
        </w:rPr>
        <w:t>Field Order</w:t>
      </w:r>
      <w:r w:rsidRPr="006D7901">
        <w:t xml:space="preserve"> See Article 7.5 of the General Conditions.</w:t>
      </w:r>
    </w:p>
    <w:p w14:paraId="1A0FAB84" w14:textId="2FECA26E" w:rsidR="00C12659" w:rsidRDefault="00C12659" w:rsidP="00503B01">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2E59DA">
        <w:fldChar w:fldCharType="begin"/>
      </w:r>
      <w:r w:rsidR="002E59DA">
        <w:instrText xml:space="preserve"> REF _Ref199412645 \r \h </w:instrText>
      </w:r>
      <w:r w:rsidR="002E59DA">
        <w:fldChar w:fldCharType="separate"/>
      </w:r>
      <w:r w:rsidR="002E59DA">
        <w:t>9.9</w:t>
      </w:r>
      <w:r w:rsidR="002E59DA">
        <w:fldChar w:fldCharType="end"/>
      </w:r>
      <w:r w:rsidRPr="006D7901">
        <w:t xml:space="preserve"> of the General Conditions.</w:t>
      </w:r>
    </w:p>
    <w:p w14:paraId="1C30FDBF" w14:textId="17194619" w:rsidR="00C12659" w:rsidRPr="004B0222" w:rsidRDefault="00C12659" w:rsidP="00503B01">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503B01">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503B01">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38B5661D" w:rsidR="00E57B26" w:rsidRDefault="00E57B26" w:rsidP="00503B01">
      <w:pPr>
        <w:pStyle w:val="3-ParagraphText"/>
      </w:pPr>
      <w:r w:rsidRPr="004B0222">
        <w:rPr>
          <w:rStyle w:val="ALLCAPSChar"/>
        </w:rPr>
        <w:t>Guaranty to Repair Period</w:t>
      </w:r>
      <w:r w:rsidRPr="006D7901">
        <w:t xml:space="preserve"> See Article </w:t>
      </w:r>
      <w:r w:rsidR="00E565BA">
        <w:fldChar w:fldCharType="begin"/>
      </w:r>
      <w:r w:rsidR="00E565BA">
        <w:instrText xml:space="preserve"> REF _Ref199412683 \r \h </w:instrText>
      </w:r>
      <w:r w:rsidR="00E565BA">
        <w:fldChar w:fldCharType="separate"/>
      </w:r>
      <w:r w:rsidR="00E565BA">
        <w:t>12.2</w:t>
      </w:r>
      <w:r w:rsidR="00E565BA">
        <w:fldChar w:fldCharType="end"/>
      </w:r>
      <w:r w:rsidRPr="006D7901">
        <w:t xml:space="preserve"> of the General Conditions.</w:t>
      </w:r>
    </w:p>
    <w:p w14:paraId="1E498B89" w14:textId="77777777" w:rsidR="00E57B26" w:rsidRDefault="00E57B26" w:rsidP="00503B01">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2EB91A20" w:rsidR="00E57B26" w:rsidRPr="00666BA0" w:rsidRDefault="00F67629" w:rsidP="00503B01">
      <w:pPr>
        <w:pStyle w:val="3-ParagraphText"/>
      </w:pPr>
      <w:r w:rsidRPr="000E360C">
        <w:rPr>
          <w:rStyle w:val="ALLCAPSChar"/>
          <w:vanish/>
          <w:highlight w:val="lightGray"/>
        </w:rPr>
        <w:t>{</w:t>
      </w:r>
      <w:r w:rsidR="000E360C"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687D706F" w14:textId="20500018" w:rsidR="00666BA0" w:rsidRDefault="001610FF" w:rsidP="001610FF">
      <w:pPr>
        <w:pStyle w:val="3-ParagraphText"/>
      </w:pPr>
      <w:bookmarkStart w:id="3" w:name="_Hlk167113061"/>
      <w:r>
        <w:rPr>
          <w:color w:val="000000"/>
        </w:rPr>
        <w:t>LARGE SHELTERED BIDDING</w:t>
      </w:r>
      <w:r w:rsidRPr="00B64B2B">
        <w:rPr>
          <w:color w:val="000000"/>
        </w:rPr>
        <w:t xml:space="preserve"> means a voluntary program whereby a portion of subcontracts are designated before solicitation for competition from Small Business Enterprises (SBEs) and/or Disabled Veteran Business Enterprises (DVBEs).</w:t>
      </w:r>
      <w:bookmarkEnd w:id="3"/>
    </w:p>
    <w:p w14:paraId="7A9496F5" w14:textId="77777777" w:rsidR="00E57B26" w:rsidRDefault="00E57B26" w:rsidP="00503B01">
      <w:pPr>
        <w:pStyle w:val="3-ParagraphText"/>
      </w:pPr>
      <w:r w:rsidRPr="004B0222">
        <w:rPr>
          <w:rStyle w:val="ALLCAPSChar"/>
        </w:rPr>
        <w:t>Options.</w:t>
      </w:r>
      <w:r w:rsidRPr="006D7901">
        <w:t xml:space="preserve"> See Article 2 of the Agreement.</w:t>
      </w:r>
    </w:p>
    <w:p w14:paraId="0E752501" w14:textId="221B3F2D" w:rsidR="00E57B26" w:rsidRDefault="00E57B26" w:rsidP="00503B01">
      <w:pPr>
        <w:pStyle w:val="3-ParagraphText"/>
      </w:pPr>
      <w:r w:rsidRPr="004B0222">
        <w:rPr>
          <w:rStyle w:val="ALLCAPSChar"/>
        </w:rPr>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194860BD" w:rsidR="00E57B26" w:rsidRDefault="00E57B26" w:rsidP="00503B01">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0A53769F" w:rsidR="00E57B26" w:rsidRDefault="00E57B26" w:rsidP="00503B01">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DADD92D" w:rsidR="0086378D" w:rsidRDefault="0086378D" w:rsidP="00503B01">
      <w:pPr>
        <w:pStyle w:val="3-ParagraphText"/>
      </w:pPr>
      <w:r w:rsidRPr="00E15790">
        <w:rPr>
          <w:rStyle w:val="ALLCAPSChar"/>
        </w:rPr>
        <w:lastRenderedPageBreak/>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5DD5DE86" w:rsidR="0086378D" w:rsidRDefault="0086378D" w:rsidP="00503B01">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Pr="006754B4">
        <w:t>GMP</w:t>
      </w:r>
      <w:r w:rsidRPr="00E15790">
        <w:t>.</w:t>
      </w:r>
    </w:p>
    <w:p w14:paraId="5187B15B" w14:textId="63220576" w:rsidR="0086378D" w:rsidRDefault="0086378D" w:rsidP="00503B01">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2D93D262" w:rsidR="0086378D" w:rsidRDefault="0086378D" w:rsidP="00503B01">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3EFA5A00" w:rsidR="0086378D" w:rsidRDefault="0086378D" w:rsidP="00503B01">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shall mean the period of time set forth in the Agreement</w:t>
      </w:r>
      <w:r>
        <w:t xml:space="preserve"> and defined in Article 3.</w:t>
      </w:r>
      <w:r w:rsidR="00D10A83">
        <w:t>9</w:t>
      </w:r>
      <w:r>
        <w:t xml:space="preserve"> in the General Conditions</w:t>
      </w:r>
      <w:r w:rsidRPr="006D7901">
        <w:t xml:space="preserve">. The scope </w:t>
      </w:r>
      <w:r>
        <w:t>Phase 1</w:t>
      </w:r>
      <w:r w:rsidRPr="006D7901">
        <w:t xml:space="preserve"> is further defined in the “Scope of Work</w:t>
      </w:r>
      <w:r>
        <w:t>.</w:t>
      </w:r>
      <w:r w:rsidRPr="006D7901">
        <w:t>”</w:t>
      </w:r>
    </w:p>
    <w:p w14:paraId="62653300" w14:textId="77777777" w:rsidR="0086378D" w:rsidRPr="00E15790" w:rsidRDefault="0086378D" w:rsidP="00503B01">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503B01">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255B7A3C" w:rsidR="0086378D" w:rsidRDefault="0086378D" w:rsidP="00503B01">
      <w:pPr>
        <w:pStyle w:val="3-ParagraphText"/>
      </w:pPr>
      <w:r w:rsidRPr="004A30BD">
        <w:rPr>
          <w:rStyle w:val="ALLCAPSChar"/>
        </w:rPr>
        <w:t>Shop Drawings, Product Data, and Samples</w:t>
      </w:r>
      <w:r w:rsidRPr="006D7901">
        <w:t xml:space="preserve"> See Article 3.1</w:t>
      </w:r>
      <w:r w:rsidR="005804E1">
        <w:t>7</w:t>
      </w:r>
      <w:r w:rsidRPr="006D7901">
        <w:t xml:space="preserve"> of the General Conditions.</w:t>
      </w:r>
    </w:p>
    <w:p w14:paraId="4C9D2E46" w14:textId="77777777" w:rsidR="0086378D" w:rsidRDefault="0086378D" w:rsidP="00503B01">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06587013" w:rsidR="0086378D" w:rsidRPr="004A30BD" w:rsidRDefault="0086378D" w:rsidP="00503B01">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19ACADCB" w14:textId="77777777" w:rsidR="0086378D" w:rsidRDefault="0086378D" w:rsidP="00503B01">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77777777" w:rsidR="0086378D" w:rsidRDefault="0086378D" w:rsidP="00503B01">
      <w:pPr>
        <w:pStyle w:val="3-ParagraphText"/>
      </w:pPr>
      <w:r w:rsidRPr="004A30BD">
        <w:rPr>
          <w:rStyle w:val="ALLCAPSChar"/>
        </w:rPr>
        <w:t>Substantial Completion</w:t>
      </w:r>
      <w:r w:rsidRPr="006D7901">
        <w:t xml:space="preserve"> See Article 9.8 of the General Conditions.</w:t>
      </w:r>
    </w:p>
    <w:p w14:paraId="0E78849A" w14:textId="638167BE" w:rsidR="0086378D" w:rsidRDefault="0086378D" w:rsidP="00503B01">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in accordance with Article 3.8.3 of the General Conditions.</w:t>
      </w:r>
    </w:p>
    <w:p w14:paraId="4E6F24C6" w14:textId="77777777" w:rsidR="0086378D" w:rsidRPr="004A30BD" w:rsidRDefault="0086378D" w:rsidP="00503B01">
      <w:pPr>
        <w:pStyle w:val="3-ParagraphText"/>
      </w:pPr>
      <w:r w:rsidRPr="004A30BD">
        <w:rPr>
          <w:rStyle w:val="ALLCAPSChar"/>
        </w:rPr>
        <w:t>Target Cost</w:t>
      </w:r>
      <w:r w:rsidRPr="006D7901">
        <w:rPr>
          <w:b/>
        </w:rPr>
        <w:t xml:space="preserve"> </w:t>
      </w:r>
      <w:r w:rsidRPr="006D7901">
        <w:t xml:space="preserve"> See Article 4.</w:t>
      </w:r>
      <w:r>
        <w:t>2</w:t>
      </w:r>
      <w:r w:rsidRPr="006D7901">
        <w:t xml:space="preserve"> of the Agreement  </w:t>
      </w:r>
    </w:p>
    <w:p w14:paraId="39BEEE0C" w14:textId="676326FF" w:rsidR="0086378D" w:rsidRDefault="0086378D" w:rsidP="00503B01">
      <w:pPr>
        <w:pStyle w:val="3-ParagraphText"/>
      </w:pPr>
      <w:r w:rsidRPr="004A30BD">
        <w:rPr>
          <w:rStyle w:val="ALLCAPSChar"/>
        </w:rPr>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FD8079B" w:rsidR="0086378D" w:rsidRDefault="0086378D" w:rsidP="00503B01">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Allowable Cost by Phase </w:t>
      </w:r>
      <w:r>
        <w:t xml:space="preserve">or </w:t>
      </w:r>
      <w:r w:rsidRPr="006D7901">
        <w:t>an adjustment of the Contract Time.</w:t>
      </w:r>
    </w:p>
    <w:p w14:paraId="61919E51" w14:textId="77777777" w:rsidR="0086378D" w:rsidRDefault="0086378D" w:rsidP="00503B01">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503B01">
      <w:pPr>
        <w:pStyle w:val="3-ParagraphText"/>
      </w:pPr>
      <w:r w:rsidRPr="004A30BD">
        <w:rPr>
          <w:rStyle w:val="ALLCAPSChar"/>
        </w:rPr>
        <w:lastRenderedPageBreak/>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416D072B" w:rsidR="0086378D" w:rsidRPr="004A30BD" w:rsidRDefault="0086378D" w:rsidP="00503B01">
      <w:pPr>
        <w:pStyle w:val="3-ParagraphText"/>
        <w:rPr>
          <w:rFonts w:asciiTheme="majorHAnsi" w:hAnsiTheme="majorHAnsi" w:cstheme="majorHAnsi"/>
        </w:rPr>
      </w:pPr>
      <w:r w:rsidRPr="004A30BD">
        <w:rPr>
          <w:rStyle w:val="ALLCAPSChar"/>
        </w:rPr>
        <w:t>University Directed Changes</w:t>
      </w:r>
      <w:r>
        <w:t xml:space="preserve"> </w:t>
      </w:r>
      <w:r>
        <w:rPr>
          <w:bCs/>
        </w:rPr>
        <w:t>See Article 7.</w:t>
      </w:r>
      <w:r w:rsidRPr="006D7901">
        <w:rPr>
          <w:rFonts w:asciiTheme="majorHAnsi" w:hAnsiTheme="majorHAnsi" w:cstheme="majorHAnsi"/>
        </w:rPr>
        <w:t xml:space="preserve">  </w:t>
      </w:r>
    </w:p>
    <w:p w14:paraId="7F31AED1" w14:textId="1096E6CB" w:rsidR="0086378D" w:rsidRDefault="0086378D" w:rsidP="00503B01">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r w:rsidRPr="006D7901">
        <w:t>and described in Article 1.4.1 of the General Conditions.</w:t>
      </w:r>
    </w:p>
    <w:p w14:paraId="3D56C3C3" w14:textId="77777777" w:rsidR="0086378D" w:rsidRDefault="0086378D" w:rsidP="00503B01">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0EB8DF61" w:rsidR="0086378D" w:rsidRDefault="0086378D" w:rsidP="00503B01">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3.1</w:t>
      </w:r>
      <w:r w:rsidR="002272DF">
        <w:t>4</w:t>
      </w:r>
      <w:r w:rsidRPr="006D7901">
        <w:t>.1.</w:t>
      </w:r>
    </w:p>
    <w:p w14:paraId="5343DE65" w14:textId="34ADBEAF" w:rsidR="0086378D" w:rsidRPr="004A30BD" w:rsidRDefault="0086378D" w:rsidP="00503B01">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6CF5937B" w14:textId="77777777" w:rsidR="00EE01C4" w:rsidRPr="006D7901" w:rsidRDefault="00EE01C4" w:rsidP="00EE01C4">
      <w:pPr>
        <w:pStyle w:val="2-ParagraphTitle"/>
        <w:rPr>
          <w:snapToGrid w:val="0"/>
        </w:rPr>
      </w:pPr>
      <w:bookmarkStart w:id="4" w:name="_Toc201653568"/>
      <w:r w:rsidRPr="006D7901">
        <w:rPr>
          <w:snapToGrid w:val="0"/>
        </w:rPr>
        <w:t>PROJECT OBJECTIVES</w:t>
      </w:r>
      <w:bookmarkEnd w:id="4"/>
    </w:p>
    <w:p w14:paraId="26792052" w14:textId="21DDE124" w:rsidR="00EE01C4" w:rsidRPr="005577EF" w:rsidRDefault="00EE01C4" w:rsidP="00503B01">
      <w:pPr>
        <w:pStyle w:val="3-ParagraphText"/>
      </w:pPr>
      <w:r w:rsidRPr="005577EF">
        <w:t xml:space="preserve">Project Objectives:  To achieve the Project Objectives, </w:t>
      </w:r>
      <w:r w:rsidR="008B09AB">
        <w:rPr>
          <w:noProof/>
        </w:rPr>
        <w:t>Design Builder</w:t>
      </w:r>
      <w:r w:rsidRPr="005577EF">
        <w:t xml:space="preserve"> must design and construct the Project in accordance with the Criteria Documents within the Target Cost and Contract Time. The Parties agree that the Project Objectives can best be achieved through a Progressive Design Build (PDB) delivery method.  The PDB method is based on trust, collaborative decision-making, early involvement of the Project Team, early definition of the Project goals, intensified planning, open communication, and behaviors for the best project solutions.  The Project Team will seek to maximize efficiencies and minimize waste throughout the design and construction process, to improve Project quality and value, increase safety, and decrease claims, all while increasing the return on investment for the Project Team.    </w:t>
      </w:r>
    </w:p>
    <w:p w14:paraId="0FD9B4DF" w14:textId="5812DDF2" w:rsidR="00EE01C4" w:rsidRPr="005577EF" w:rsidRDefault="00EE01C4" w:rsidP="00503B01">
      <w:pPr>
        <w:pStyle w:val="3-ParagraphText"/>
      </w:pPr>
      <w:r w:rsidRPr="005577EF">
        <w:t xml:space="preserve">Collaboration and Performance.  The Design Build Team members and their respective Consultants, Subcontractors, and suppliers will perform their respective portions of the Work using PDB tools and in accordance with the Project Objectives.  The Design Build Team will actively participate and collaborate with all Project Team members to optimize Project scope, quality, and cost based on the Criteria Documents, increase labor efficiency, and eliminate waste and re-work. The team will utilize collaborative project delivery tools and Building Information Modeling (BIM) as further described elsewhere in the Contract Documents to achieve Project Objectives.  </w:t>
      </w:r>
    </w:p>
    <w:p w14:paraId="1A47AB5A" w14:textId="3E08631F" w:rsidR="00EE01C4" w:rsidRPr="00CC3357" w:rsidRDefault="00EE01C4" w:rsidP="00CC3357">
      <w:pPr>
        <w:pStyle w:val="2-ParagraphTitle"/>
        <w:rPr>
          <w:rStyle w:val="Heading2Char"/>
          <w:rFonts w:ascii="Arial" w:eastAsiaTheme="minorHAnsi" w:hAnsi="Arial" w:cs="Arial"/>
          <w:color w:val="auto"/>
          <w:sz w:val="18"/>
          <w:szCs w:val="18"/>
        </w:rPr>
      </w:pPr>
      <w:bookmarkStart w:id="5" w:name="_Toc201653569"/>
      <w:r w:rsidRPr="00CC3357">
        <w:rPr>
          <w:rStyle w:val="Heading2Char"/>
          <w:rFonts w:ascii="Arial" w:eastAsiaTheme="minorHAnsi" w:hAnsi="Arial" w:cs="Arial"/>
          <w:color w:val="auto"/>
          <w:sz w:val="18"/>
          <w:szCs w:val="18"/>
        </w:rPr>
        <w:t>OWNERSHIP AND USE OF CONTRACT DOCUMENTS</w:t>
      </w:r>
      <w:bookmarkEnd w:id="5"/>
    </w:p>
    <w:p w14:paraId="4A8567BF" w14:textId="0F49F881" w:rsidR="00EE01C4" w:rsidRDefault="00EE01C4" w:rsidP="00503B01">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6" w:name="_Toc446937566"/>
    </w:p>
    <w:p w14:paraId="7AE9F23C" w14:textId="23CF35D8" w:rsidR="00EE01C4" w:rsidRPr="005577EF" w:rsidRDefault="00EE01C4" w:rsidP="00503B01">
      <w:pPr>
        <w:pStyle w:val="3-ParagraphText"/>
        <w:rPr>
          <w:vanish/>
          <w:specVanish/>
        </w:rPr>
      </w:pPr>
      <w:r w:rsidRPr="005577EF">
        <w:t>Building Information Model</w:t>
      </w:r>
      <w:bookmarkEnd w:id="6"/>
    </w:p>
    <w:p w14:paraId="7BFEDE8E" w14:textId="75FE6A57" w:rsidR="00EE01C4" w:rsidRPr="005577EF" w:rsidRDefault="00EE01C4" w:rsidP="00503B01">
      <w:pPr>
        <w:pStyle w:val="3-ParagraphText"/>
      </w:pPr>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w:t>
      </w:r>
      <w:r w:rsidRPr="005577EF">
        <w:lastRenderedPageBreak/>
        <w:t xml:space="preserve">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7BACEA0A" w14:textId="3C428D02" w:rsidR="00EE01C4" w:rsidRPr="005577EF" w:rsidRDefault="00EE01C4" w:rsidP="00503B01">
      <w:pPr>
        <w:pStyle w:val="3-ParagraphText"/>
        <w:rPr>
          <w:vanish/>
          <w:specVanish/>
        </w:rPr>
      </w:pPr>
      <w:bookmarkStart w:id="7" w:name="_Toc446937567"/>
      <w:r w:rsidRPr="005577EF">
        <w:t>License</w:t>
      </w:r>
      <w:bookmarkEnd w:id="7"/>
    </w:p>
    <w:p w14:paraId="339B7699" w14:textId="0F1A1550" w:rsidR="00EE01C4" w:rsidRPr="005577EF" w:rsidRDefault="00EE01C4" w:rsidP="00503B01">
      <w:pPr>
        <w:pStyle w:val="3-ParagraphText"/>
      </w:pPr>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6E2193E3" w14:textId="76B0634B" w:rsidR="00EE01C4" w:rsidRPr="005577EF" w:rsidRDefault="00EE01C4" w:rsidP="00503B01">
      <w:pPr>
        <w:pStyle w:val="3-ParagraphText"/>
        <w:rPr>
          <w:vanish/>
          <w:specVanish/>
        </w:rPr>
      </w:pPr>
      <w:r w:rsidRPr="005577EF">
        <w:t>Copies</w:t>
      </w:r>
    </w:p>
    <w:p w14:paraId="1933502C" w14:textId="4B689122" w:rsidR="00EE01C4" w:rsidRPr="005577EF" w:rsidRDefault="00EE01C4" w:rsidP="00503B01">
      <w:pPr>
        <w:pStyle w:val="3-ParagraphText"/>
      </w:pPr>
      <w:r w:rsidRPr="005577EF">
        <w:t xml:space="preserve">.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60976041" w14:textId="67DE2E27" w:rsidR="00EE01C4" w:rsidRPr="005577EF" w:rsidRDefault="00EE01C4" w:rsidP="00503B01">
      <w:pPr>
        <w:pStyle w:val="3-ParagraphText"/>
        <w:rPr>
          <w:vanish/>
          <w:specVanish/>
        </w:rPr>
      </w:pPr>
      <w:bookmarkStart w:id="8" w:name="_Toc446937568"/>
      <w:r w:rsidRPr="005577EF">
        <w:t>Exception</w:t>
      </w:r>
      <w:bookmarkEnd w:id="8"/>
    </w:p>
    <w:p w14:paraId="2A548744" w14:textId="6FC9FA73" w:rsidR="00EE01C4" w:rsidRDefault="00EE01C4" w:rsidP="00503B01">
      <w:pPr>
        <w:pStyle w:val="3-ParagraphText"/>
      </w:pPr>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329A0EA8" w:rsidR="00EE01C4" w:rsidRPr="004B733E" w:rsidRDefault="00EE01C4" w:rsidP="00503B01">
      <w:pPr>
        <w:pStyle w:val="3-ParagraphText"/>
      </w:pPr>
      <w:r w:rsidRPr="004B733E">
        <w:t>University will defend, indemnify and save harmless</w:t>
      </w:r>
      <w:r>
        <w:t xml:space="preserve"> </w:t>
      </w:r>
      <w:r w:rsidRPr="004B733E">
        <w:t xml:space="preserve"> Design Builder</w:t>
      </w:r>
      <w:r>
        <w:t>’s</w:t>
      </w:r>
      <w:r w:rsidRPr="004B733E">
        <w:t xml:space="preserve"> </w:t>
      </w:r>
      <w:r>
        <w:t xml:space="preserve">Design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 xml:space="preserve">. </w:t>
      </w:r>
    </w:p>
    <w:p w14:paraId="35EC41E2" w14:textId="15AB6B55" w:rsidR="00EE01C4" w:rsidRPr="00E36A62" w:rsidRDefault="00EE01C4" w:rsidP="00503B01">
      <w:pPr>
        <w:pStyle w:val="3-ParagraphText"/>
      </w:pPr>
      <w:r w:rsidRPr="004B733E">
        <w:t>Notwithstanding Article 1.2.2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66CE8F98" w:rsidR="00EE01C4" w:rsidRPr="00875374" w:rsidRDefault="00EE01C4" w:rsidP="00CC3357">
      <w:pPr>
        <w:pStyle w:val="2-ParagraphTitle"/>
      </w:pPr>
      <w:bookmarkStart w:id="9" w:name="_Toc201653570"/>
      <w:r w:rsidRPr="003508FE">
        <w:t>PROJECT TEAM AND RELATIONSHIP OF THE PARTIES</w:t>
      </w:r>
      <w:bookmarkEnd w:id="9"/>
    </w:p>
    <w:p w14:paraId="45549E41" w14:textId="77777777" w:rsidR="00EE01C4" w:rsidRPr="006D7901" w:rsidRDefault="00EE01C4" w:rsidP="00503B01">
      <w:pPr>
        <w:pStyle w:val="3-ParagraphText"/>
      </w:pPr>
      <w:r w:rsidRPr="006D7901">
        <w:t>University Team</w:t>
      </w:r>
    </w:p>
    <w:p w14:paraId="5A4801A6" w14:textId="70CFF6D2" w:rsidR="00EE01C4" w:rsidRPr="006D7901" w:rsidRDefault="00EE01C4" w:rsidP="00B726CE">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753CCE19" w:rsidR="00EE01C4" w:rsidRPr="006D7901" w:rsidRDefault="00EE01C4" w:rsidP="00B726CE">
      <w:pPr>
        <w:pStyle w:val="4-ParagraphList"/>
      </w:pPr>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p>
    <w:p w14:paraId="5B6C5AD4" w14:textId="12B7735C" w:rsidR="00EE01C4" w:rsidRPr="006D7901" w:rsidRDefault="00EE01C4" w:rsidP="00503B01">
      <w:pPr>
        <w:pStyle w:val="3-ParagraphText"/>
      </w:pPr>
      <w:r>
        <w:lastRenderedPageBreak/>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performed by 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38BB8001" w:rsidR="00EE01C4" w:rsidRPr="006D7901" w:rsidRDefault="00EE01C4" w:rsidP="00B726CE">
      <w:pPr>
        <w:pStyle w:val="4-ParagraphList"/>
      </w:pPr>
      <w:bookmarkStart w:id="10" w:name="_Ref410037410"/>
      <w:r w:rsidRPr="006D7901">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0"/>
      <w:r w:rsidRPr="006D7901">
        <w:t xml:space="preserve"> </w:t>
      </w:r>
    </w:p>
    <w:p w14:paraId="07C30312" w14:textId="6F95DD62" w:rsidR="00EE01C4" w:rsidRPr="006D7901" w:rsidRDefault="00EE01C4" w:rsidP="00B726CE">
      <w:pPr>
        <w:pStyle w:val="4-ParagraphList"/>
      </w:pPr>
      <w:r w:rsidRPr="006D7901">
        <w:t xml:space="preserve">Co-Location.  All design and construction administration and coordination will take place in a co-location setting. The Project will require the </w:t>
      </w:r>
      <w:r>
        <w:t xml:space="preserve">University’s Representative, </w:t>
      </w:r>
      <w:r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p>
    <w:p w14:paraId="5F596C28" w14:textId="635AFDAC" w:rsidR="00EE01C4" w:rsidRDefault="00EE01C4" w:rsidP="00B726CE">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2984DF83" w:rsidR="00EE01C4" w:rsidRPr="00875374" w:rsidRDefault="00EE01C4" w:rsidP="00B726CE">
      <w:pPr>
        <w:pStyle w:val="4-ParagraphList"/>
      </w:pPr>
      <w:bookmarkStart w:id="11" w:name="_Ref410149101"/>
      <w:bookmarkStart w:id="12" w:name="_Toc446937481"/>
      <w:r w:rsidRPr="00875374">
        <w:t>Licensing</w:t>
      </w:r>
      <w:bookmarkEnd w:id="11"/>
      <w:bookmarkEnd w:id="12"/>
      <w:r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503B01">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55FCBFD0" w:rsidR="00EE01C4" w:rsidRDefault="00EE01C4" w:rsidP="00B726CE">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5C578506" w:rsidR="00EE01C4" w:rsidRPr="00C233E0" w:rsidRDefault="00EE01C4" w:rsidP="00B726CE">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249717B0" w:rsidR="00EE01C4" w:rsidRPr="00992B96" w:rsidRDefault="00EE01C4" w:rsidP="00B726CE">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B135ABE" w:rsidR="00EE01C4" w:rsidRDefault="00EE01C4" w:rsidP="00B726CE">
      <w:pPr>
        <w:pStyle w:val="4-ParagraphList"/>
        <w:rPr>
          <w:rFonts w:ascii="Calibri" w:hAnsi="Calibri" w:cs="Calibri"/>
          <w:sz w:val="16"/>
        </w:rPr>
      </w:pPr>
      <w:r w:rsidRPr="001F4202">
        <w:t>Project Team members may be changed from time-to-time during the Project upon approval of the University.</w:t>
      </w:r>
    </w:p>
    <w:p w14:paraId="255B123A" w14:textId="4AD97703" w:rsidR="00EE01C4" w:rsidRPr="00423999" w:rsidRDefault="00EE01C4" w:rsidP="003827D8">
      <w:pPr>
        <w:pStyle w:val="2-ParagraphTitle"/>
      </w:pPr>
      <w:bookmarkStart w:id="13" w:name="_Ref409608564"/>
      <w:bookmarkStart w:id="14" w:name="_Toc437867384"/>
      <w:bookmarkStart w:id="15" w:name="_Toc438648468"/>
      <w:bookmarkStart w:id="16" w:name="_Toc438648604"/>
      <w:bookmarkStart w:id="17" w:name="_Toc201653571"/>
      <w:bookmarkEnd w:id="13"/>
      <w:bookmarkEnd w:id="14"/>
      <w:bookmarkEnd w:id="15"/>
      <w:bookmarkEnd w:id="16"/>
      <w:r>
        <w:lastRenderedPageBreak/>
        <w:t>INTERPRETATION</w:t>
      </w:r>
      <w:bookmarkEnd w:id="17"/>
    </w:p>
    <w:p w14:paraId="6C350C54" w14:textId="06DC3EFF" w:rsidR="00B6551A" w:rsidRDefault="00EB6755" w:rsidP="00503B01">
      <w:pPr>
        <w:pStyle w:val="3-ParagraphText"/>
      </w:pPr>
      <w:r>
        <w:t xml:space="preserve">The intent of the Contract Documents is to include all necessary criteria to establish the scope and quality for completion of the work by the Design Builder.  </w:t>
      </w:r>
      <w:r w:rsidR="00EE01C4">
        <w:t xml:space="preserve">The Contract Documents are complementary and what is required by one shall be as binding as if required by all.  </w:t>
      </w:r>
      <w:r w:rsidR="00D7343E">
        <w:t xml:space="preserve">Performance by the Design Builder shall be required to the extent consistent with, and reasonably inferable from, the Contract Documents.  </w:t>
      </w:r>
    </w:p>
    <w:p w14:paraId="31D70819" w14:textId="7C2BC4CA" w:rsidR="00EE01C4" w:rsidRDefault="00EE01C4" w:rsidP="00503B01">
      <w:pPr>
        <w:pStyle w:val="3-ParagraphText"/>
        <w:rPr>
          <w:color w:val="000000"/>
        </w:rPr>
      </w:pP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36297DA2" w:rsidR="00EE01C4" w:rsidRDefault="00EE01C4" w:rsidP="00B726CE">
      <w:pPr>
        <w:pStyle w:val="4-ParagraphList"/>
      </w:pPr>
      <w:r>
        <w:t>Modifications to the Contract Documents through executed Change Order</w:t>
      </w:r>
    </w:p>
    <w:p w14:paraId="3FF24183" w14:textId="7F15AA49" w:rsidR="00EE01C4" w:rsidRDefault="00EE01C4" w:rsidP="00B726CE">
      <w:pPr>
        <w:pStyle w:val="4-ParagraphList"/>
      </w:pPr>
      <w:r>
        <w:t>The Agreement</w:t>
      </w:r>
    </w:p>
    <w:p w14:paraId="4BC8197A" w14:textId="48CE3B87" w:rsidR="00EE01C4" w:rsidRDefault="00EE01C4" w:rsidP="00B726CE">
      <w:pPr>
        <w:pStyle w:val="4-ParagraphList"/>
      </w:pPr>
      <w:r>
        <w:t>The Supplementary Conditions</w:t>
      </w:r>
    </w:p>
    <w:p w14:paraId="568643D2" w14:textId="70341C7B" w:rsidR="00EE01C4" w:rsidRDefault="00EE01C4" w:rsidP="00B726CE">
      <w:pPr>
        <w:pStyle w:val="4-ParagraphList"/>
      </w:pPr>
      <w:r>
        <w:t>The General Conditions</w:t>
      </w:r>
    </w:p>
    <w:p w14:paraId="77E4BBB5" w14:textId="2D365821" w:rsidR="00EE01C4" w:rsidRDefault="00EE01C4" w:rsidP="00B726CE">
      <w:pPr>
        <w:pStyle w:val="4-ParagraphList"/>
      </w:pPr>
      <w:r>
        <w:t>The Specifications</w:t>
      </w:r>
    </w:p>
    <w:p w14:paraId="1D020897" w14:textId="77777777" w:rsidR="00EE01C4" w:rsidRDefault="00EE01C4" w:rsidP="00B726CE">
      <w:pPr>
        <w:pStyle w:val="4-ParagraphList"/>
      </w:pPr>
      <w:r>
        <w:t>The Drawings</w:t>
      </w:r>
    </w:p>
    <w:p w14:paraId="721049D1" w14:textId="77777777" w:rsidR="00EE01C4" w:rsidRDefault="00EE01C4" w:rsidP="00B726CE">
      <w:pPr>
        <w:pStyle w:val="4-ParagraphList"/>
      </w:pPr>
      <w:r>
        <w:t>Where no order of precedence is stated, the more stringent of the requirements shown or specified shall be controlling.</w:t>
      </w:r>
    </w:p>
    <w:p w14:paraId="75ECC345" w14:textId="497CFD12" w:rsidR="00EE01C4" w:rsidRPr="00423999" w:rsidRDefault="00EE01C4" w:rsidP="00503B01">
      <w:pPr>
        <w:pStyle w:val="3-ParagraphText"/>
      </w:pPr>
      <w:r>
        <w:t>With respect to the Drawings, figured dimensions shall control over scaled measurements and specific details shall control over typical or standard details.</w:t>
      </w:r>
    </w:p>
    <w:p w14:paraId="170C2116" w14:textId="4E6AB125" w:rsidR="00EE01C4" w:rsidRDefault="00EE01C4" w:rsidP="00503B01">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1EA0FC44" w:rsidR="00EE01C4" w:rsidRDefault="00EE01C4" w:rsidP="00503B01">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041A63BF" w:rsidR="00EE01C4" w:rsidRDefault="00EE01C4" w:rsidP="00503B01">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495883E0" w:rsidR="00EE01C4" w:rsidRDefault="00EE01C4" w:rsidP="00503B01">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7F27AEE8" w:rsidR="00EE01C4" w:rsidRPr="00423999" w:rsidRDefault="00EE01C4" w:rsidP="00503B01">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24395B">
      <w:pPr>
        <w:pStyle w:val="1-Article"/>
      </w:pPr>
      <w:bookmarkStart w:id="18" w:name="_Toc201653572"/>
      <w:r>
        <w:t>UNIVERSITY</w:t>
      </w:r>
      <w:bookmarkEnd w:id="18"/>
    </w:p>
    <w:p w14:paraId="0AC322A9" w14:textId="05736B03" w:rsidR="00713FE7" w:rsidRDefault="00713FE7" w:rsidP="00713FE7">
      <w:pPr>
        <w:pStyle w:val="2-ParagraphTitle"/>
      </w:pPr>
      <w:bookmarkStart w:id="19" w:name="_Toc201653573"/>
      <w:r>
        <w:t>FEE AND PERMIT REQUIREMENTS</w:t>
      </w:r>
      <w:bookmarkEnd w:id="19"/>
    </w:p>
    <w:p w14:paraId="00208672" w14:textId="7339A4B1" w:rsidR="00713FE7" w:rsidRDefault="00713FE7" w:rsidP="00503B01">
      <w:pPr>
        <w:pStyle w:val="3-ParagraphText"/>
      </w:pPr>
      <w:r>
        <w:lastRenderedPageBreak/>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7A8223E" w14:textId="2DF6B596" w:rsidR="00874FD7" w:rsidRPr="00874FD7" w:rsidRDefault="00E52328" w:rsidP="00874FD7">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6CA10BE3" w:rsidR="00713FE7" w:rsidRPr="00874FD7" w:rsidRDefault="00713FE7" w:rsidP="00874FD7">
      <w:pPr>
        <w:pStyle w:val="2-ParagraphTitle"/>
        <w:rPr>
          <w:rFonts w:ascii="Calibri" w:hAnsi="Calibri" w:cs="Calibri"/>
          <w:sz w:val="16"/>
        </w:rPr>
      </w:pPr>
      <w:bookmarkStart w:id="20" w:name="_Toc201653574"/>
      <w:r>
        <w:t>ACCESS TO PROJECT SITE</w:t>
      </w:r>
      <w:bookmarkEnd w:id="20"/>
    </w:p>
    <w:p w14:paraId="623329CB" w14:textId="3F3697D9" w:rsidR="00713FE7" w:rsidRDefault="00713FE7" w:rsidP="00503B01">
      <w:pPr>
        <w:pStyle w:val="3-ParagraphText"/>
        <w:rPr>
          <w:rFonts w:ascii="Calibri" w:hAnsi="Calibri" w:cs="Calibri"/>
          <w:sz w:val="16"/>
        </w:rPr>
      </w:pPr>
      <w:r>
        <w:t>University will provide</w:t>
      </w:r>
      <w:r w:rsidR="00B03387">
        <w:t xml:space="preserve">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50FE355C" w:rsidR="00713FE7" w:rsidRDefault="00713FE7" w:rsidP="00713FE7">
      <w:pPr>
        <w:pStyle w:val="2-ParagraphTitle"/>
      </w:pPr>
      <w:bookmarkStart w:id="21" w:name="_Toc201653575"/>
      <w:r>
        <w:t>UNIVERSITY'S RIGHT TO STOP THE WORK</w:t>
      </w:r>
      <w:bookmarkEnd w:id="21"/>
    </w:p>
    <w:p w14:paraId="7B543F00" w14:textId="2ECD2F84" w:rsidR="00713FE7" w:rsidRPr="002E16CB" w:rsidRDefault="00713FE7" w:rsidP="00503B01">
      <w:pPr>
        <w:pStyle w:val="3-ParagraphText"/>
      </w:pPr>
      <w:r>
        <w:t xml:space="preserve">If </w:t>
      </w:r>
      <w:r w:rsidR="008B09AB">
        <w:rPr>
          <w:noProof/>
        </w:rPr>
        <w:t>Design Builder</w:t>
      </w:r>
      <w:r>
        <w:t xml:space="preserve"> fails to correct Defective Work as required by Article 12.2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or Allowable Cost by Phase as a result of any such order.  University and University's Representative have no duty or responsibility to </w:t>
      </w:r>
      <w:r w:rsidR="008B09AB">
        <w:rPr>
          <w:noProof/>
        </w:rPr>
        <w:t>Design Builder</w:t>
      </w:r>
      <w:r>
        <w:t xml:space="preserve"> or any other party to exercise the right to stop the Work.</w:t>
      </w:r>
    </w:p>
    <w:p w14:paraId="51D86D6F" w14:textId="10A49FAA" w:rsidR="00713FE7" w:rsidRDefault="00713FE7" w:rsidP="00713FE7">
      <w:pPr>
        <w:pStyle w:val="2-ParagraphTitle"/>
      </w:pPr>
      <w:bookmarkStart w:id="22" w:name="_Toc201653576"/>
      <w:r>
        <w:t>UNIVERSITY'S RIGHT TO CARRY OUT THE WORK</w:t>
      </w:r>
      <w:bookmarkEnd w:id="22"/>
    </w:p>
    <w:p w14:paraId="76EB1636" w14:textId="29BCE5BC" w:rsidR="00713FE7" w:rsidRPr="002E16CB" w:rsidRDefault="00713FE7" w:rsidP="00503B01">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w:t>
      </w:r>
      <w:r w:rsidR="007619AF">
        <w:t>two (</w:t>
      </w:r>
      <w:r>
        <w:t>2</w:t>
      </w:r>
      <w:r w:rsidR="007619AF">
        <w:t>)</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55C5D89F" w:rsidR="00713FE7" w:rsidRDefault="00713FE7" w:rsidP="00713FE7">
      <w:pPr>
        <w:pStyle w:val="2-ParagraphTitle"/>
      </w:pPr>
      <w:bookmarkStart w:id="23" w:name="_Toc201653577"/>
      <w:r>
        <w:t>ADDITIONAL UNIVERSITY RIGHTS</w:t>
      </w:r>
      <w:bookmarkEnd w:id="23"/>
    </w:p>
    <w:p w14:paraId="793BE96B" w14:textId="221432F1" w:rsidR="00713FE7" w:rsidRPr="00C738A7" w:rsidRDefault="00713FE7" w:rsidP="00503B01">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24395B">
      <w:pPr>
        <w:pStyle w:val="1-Article"/>
      </w:pPr>
      <w:bookmarkStart w:id="24" w:name="_Toc201653578"/>
      <w:r>
        <w:t>DESIGN BUILDER</w:t>
      </w:r>
      <w:bookmarkEnd w:id="24"/>
    </w:p>
    <w:p w14:paraId="73683FA4" w14:textId="4D4F0DA6" w:rsidR="00874FD7" w:rsidRDefault="0083762E" w:rsidP="00874FD7">
      <w:pPr>
        <w:pStyle w:val="2-ParagraphTitle"/>
      </w:pPr>
      <w:bookmarkStart w:id="25" w:name="_Toc201653579"/>
      <w:r>
        <w:t xml:space="preserve">REVIEW OF CONTRACT DOCUMENTS AND FIELD CONDITIONS BY </w:t>
      </w:r>
      <w:r w:rsidR="008B09AB">
        <w:rPr>
          <w:noProof/>
        </w:rPr>
        <w:t>DESIGN BUILDER</w:t>
      </w:r>
      <w:bookmarkEnd w:id="25"/>
    </w:p>
    <w:p w14:paraId="300EFDAF" w14:textId="250D8497" w:rsidR="0083762E" w:rsidRDefault="007D26A4" w:rsidP="00503B01">
      <w:pPr>
        <w:pStyle w:val="3-ParagraphText"/>
      </w:pPr>
      <w:r>
        <w:t xml:space="preserve">In addition to the examination and reviews performed, and obligations assumed, incidental to making the representations set forth in Article 10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p>
    <w:p w14:paraId="7020524A" w14:textId="436F16F0" w:rsidR="00AE0E40" w:rsidRDefault="00AE0E40" w:rsidP="00503B01">
      <w:pPr>
        <w:pStyle w:val="3-ParagraphText"/>
      </w:pPr>
      <w:r>
        <w:lastRenderedPageBreak/>
        <w:t>Design Builder is responsible for the design and construction</w:t>
      </w:r>
      <w:r w:rsidR="00614CC4">
        <w:t xml:space="preserve"> of the Project and shall provide all services pursuant to this Contract in a manner consistent with the standard of care under California law applicable </w:t>
      </w:r>
      <w:r w:rsidR="00AB7929">
        <w:t>to those who specialize in providing such services for projects of the type, scope, and complexity</w:t>
      </w:r>
      <w:r w:rsidR="009554BE">
        <w:t xml:space="preserve"> of the Project (including its contracting mode).  The Design Builder shall be solely responsible for any and all design errors</w:t>
      </w:r>
      <w:r w:rsidR="00F66F26">
        <w:t>, including, but without limitation, errors, inconsistencies,</w:t>
      </w:r>
      <w:r w:rsidR="000F291F">
        <w:t xml:space="preserve"> or omissions in the Construction Documents.</w:t>
      </w:r>
    </w:p>
    <w:p w14:paraId="4A26E14A" w14:textId="1C0F1CA8" w:rsidR="0083762E" w:rsidRDefault="008B09AB" w:rsidP="00503B01">
      <w:pPr>
        <w:pStyle w:val="3-ParagraphText"/>
      </w:pPr>
      <w:r>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Pr>
          <w:noProof/>
        </w:rPr>
        <w:t>Design Builder</w:t>
      </w:r>
      <w:r w:rsidR="0083762E">
        <w:t xml:space="preserve"> before commencing any item of Construction Work.  Errors, inconsistencies, or omissions discovered at any time shall be promptly reported in writing to University's Representative.</w:t>
      </w:r>
    </w:p>
    <w:p w14:paraId="509DAEFF" w14:textId="578DE815" w:rsidR="0083762E" w:rsidRDefault="0083762E" w:rsidP="00503B01">
      <w:pPr>
        <w:pStyle w:val="3-ParagraphText"/>
      </w:pPr>
      <w:r>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3.1.1 and 3.1.2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3096728E" w:rsidR="0083762E" w:rsidRDefault="0083762E" w:rsidP="00503B01">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362E523D" w:rsidR="0083762E" w:rsidRDefault="0083762E" w:rsidP="00503B01">
      <w:pPr>
        <w:pStyle w:val="3-ParagraphText"/>
      </w:pPr>
      <w:r>
        <w:t>Design Builder shall be responsible for plotting, printing, copying and distribution cost of any and all documents required in connection with the Work.</w:t>
      </w:r>
    </w:p>
    <w:p w14:paraId="70268C0E" w14:textId="26A0B633" w:rsidR="00902A00" w:rsidRPr="00B941A2" w:rsidRDefault="00902A00" w:rsidP="00503B01">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2BB2B9ED" w:rsidR="00B941A2" w:rsidRPr="00B941A2" w:rsidRDefault="00B941A2" w:rsidP="00B941A2">
      <w:pPr>
        <w:pStyle w:val="2-ParagraphTitle"/>
        <w:rPr>
          <w:rStyle w:val="2-ParagraphTitleChar"/>
          <w:b/>
          <w:bCs/>
          <w:caps/>
        </w:rPr>
      </w:pPr>
      <w:bookmarkStart w:id="26" w:name="_Toc201653580"/>
      <w:r w:rsidRPr="00B941A2">
        <w:rPr>
          <w:rStyle w:val="2-ParagraphTitleChar"/>
          <w:b/>
          <w:bCs/>
          <w:caps/>
        </w:rPr>
        <w:t>design builder obligations</w:t>
      </w:r>
      <w:bookmarkEnd w:id="26"/>
    </w:p>
    <w:p w14:paraId="438E28FB" w14:textId="4A9EEA0E" w:rsidR="0083762E" w:rsidRDefault="0083762E" w:rsidP="00503B01">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Information.  At the completion of each phase as defined in 3.2.2, Design Builder shall update list of personnel.  Design Build</w:t>
      </w:r>
      <w:r w:rsidRPr="006D7901">
        <w:t>er agrees to do additional Work arising from changes ordered by the University pursuant to Article 7 of the General Conditions.</w:t>
      </w:r>
    </w:p>
    <w:p w14:paraId="3FC70EE8" w14:textId="50093838" w:rsidR="0083762E" w:rsidRDefault="008B09AB" w:rsidP="00503B01">
      <w:pPr>
        <w:pStyle w:val="3-ParagraphText"/>
      </w:pPr>
      <w:bookmarkStart w:id="27" w:name="_Ref204001600"/>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 and as further defined in Article 3.</w:t>
      </w:r>
      <w:r w:rsidR="00940F40">
        <w:t>9</w:t>
      </w:r>
      <w:r w:rsidR="0083762E">
        <w:t>:</w:t>
      </w:r>
      <w:bookmarkEnd w:id="27"/>
    </w:p>
    <w:p w14:paraId="5293BF6F" w14:textId="08B3A24F" w:rsidR="0083762E" w:rsidRDefault="0083762E" w:rsidP="00B726CE">
      <w:pPr>
        <w:pStyle w:val="4-ParagraphList"/>
      </w:pPr>
      <w:r>
        <w:t>Phase 1 – Schematic Design and Design Development</w:t>
      </w:r>
    </w:p>
    <w:p w14:paraId="0923E769" w14:textId="674F18D7" w:rsidR="0083762E" w:rsidRDefault="0083762E" w:rsidP="00B726CE">
      <w:pPr>
        <w:pStyle w:val="4-ParagraphList"/>
      </w:pPr>
      <w:r>
        <w:t>Phase 2 – Construction Documents</w:t>
      </w:r>
    </w:p>
    <w:p w14:paraId="417151B4" w14:textId="6078D4E2" w:rsidR="0083762E" w:rsidRDefault="0083762E" w:rsidP="00B726CE">
      <w:pPr>
        <w:pStyle w:val="4-ParagraphList"/>
      </w:pPr>
      <w:r>
        <w:t xml:space="preserve">Phase 3 – Construction </w:t>
      </w:r>
    </w:p>
    <w:p w14:paraId="335846D3" w14:textId="168BC7B5" w:rsidR="0083762E" w:rsidRDefault="0083762E" w:rsidP="00503B01">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604ACA62" w:rsidR="0083762E" w:rsidRDefault="008B09AB" w:rsidP="00503B01">
      <w:pPr>
        <w:pStyle w:val="3-ParagraphText"/>
      </w:pPr>
      <w:r>
        <w:rPr>
          <w:noProof/>
        </w:rPr>
        <w:lastRenderedPageBreak/>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27EEB9BA" w:rsidR="0083762E" w:rsidRDefault="008B09AB" w:rsidP="00503B01">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08280314" w:rsidR="0083762E" w:rsidRDefault="008B09AB" w:rsidP="00503B01">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49DE172C" w:rsidR="0083762E" w:rsidRDefault="0083762E" w:rsidP="00503B01">
      <w:pPr>
        <w:pStyle w:val="3-ParagraphText"/>
      </w:pPr>
      <w:r w:rsidRPr="006D7901">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 HCAI, test labs, Design Builder’s commissioning agent, materials inspectors and other inspections and testing as required.  Prior</w:t>
      </w:r>
      <w:r w:rsidRPr="006D7901">
        <w:t xml:space="preserve"> to close-up of concealed areas, the Design Builder shall coordinate all Campus Fire Marshal, </w:t>
      </w:r>
      <w:r>
        <w:t>HCAI</w:t>
      </w:r>
      <w:r w:rsidRPr="006D7901">
        <w:t>, and all other applicable inspections with the University’s Representative and create a punch list and distribute to all affected Subcontractors.</w:t>
      </w:r>
    </w:p>
    <w:p w14:paraId="3B7BBF65" w14:textId="48595BC0" w:rsidR="0083762E" w:rsidRDefault="0083762E" w:rsidP="00503B01">
      <w:pPr>
        <w:pStyle w:val="3-ParagraphText"/>
      </w:pPr>
      <w:r>
        <w:t>To facilitate communications and the management of the design process, the Design Builder shall establish and maintain a local office for the duration of the design process.</w:t>
      </w:r>
    </w:p>
    <w:p w14:paraId="156A4B9B" w14:textId="2C76ADDC" w:rsidR="0083762E" w:rsidRDefault="0083762E" w:rsidP="00503B01">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2EBD16C1" w:rsidR="0083762E" w:rsidRDefault="0083762E" w:rsidP="00503B01">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762E86B" w14:textId="18E6377B" w:rsidR="00E11776" w:rsidRDefault="00E11776" w:rsidP="00E11776">
      <w:pPr>
        <w:pStyle w:val="3-ParagraphText"/>
      </w:pPr>
      <w:r>
        <w:t>Design Builder shall at all times participate in, and implement, the CEQA mitigation process and ensure performance as required in the Contract Documents.</w:t>
      </w:r>
    </w:p>
    <w:p w14:paraId="09E6BBF5" w14:textId="7811C8CA" w:rsidR="0083762E" w:rsidRDefault="0083762E" w:rsidP="00503B01">
      <w:pPr>
        <w:pStyle w:val="3-ParagraphText"/>
      </w:pPr>
      <w:r>
        <w:t>Design Builder is responsible for preparation of the Construction Documents for the entire project.</w:t>
      </w:r>
    </w:p>
    <w:p w14:paraId="73C54C97" w14:textId="7D85760C" w:rsidR="0083762E" w:rsidRDefault="0083762E" w:rsidP="00503B01">
      <w:pPr>
        <w:pStyle w:val="3-ParagraphText"/>
      </w:pPr>
      <w:r>
        <w:t>Design Builder is responsible for construction of the entire Project as required by the Contract Documents.</w:t>
      </w:r>
    </w:p>
    <w:p w14:paraId="73182B99" w14:textId="3E2B9C35" w:rsidR="0083762E" w:rsidRDefault="008B09AB" w:rsidP="00503B01">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2A147239" w:rsidR="0083762E" w:rsidRDefault="0083762E" w:rsidP="00503B01">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1410EFF2" w14:textId="716CEE08" w:rsidR="0083762E" w:rsidRDefault="008B09AB" w:rsidP="00503B01">
      <w:pPr>
        <w:pStyle w:val="3-ParagraphText"/>
      </w:pPr>
      <w:r>
        <w:rPr>
          <w:noProof/>
        </w:rPr>
        <w:t>Design Builder</w:t>
      </w:r>
      <w:r w:rsidR="0083762E">
        <w:t xml:space="preserve">’s responsibility shall include assuring that its Subcontractors are meeting all the terms of the Contract Documents.  </w:t>
      </w:r>
      <w:r>
        <w:rPr>
          <w:noProof/>
        </w:rPr>
        <w:t>Design Builder</w:t>
      </w:r>
      <w:r w:rsidR="0083762E">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lastRenderedPageBreak/>
        <w:t>Design Builder</w:t>
      </w:r>
      <w:r w:rsidR="0083762E">
        <w:t xml:space="preserve"> shall schedule and coordinate testing and inspection services. This will include coordination with the Subcontractors of the scheduling of all University’s Representative inspections, Fire Marshal, Test Labs, Materials Inspectors and other inspections as required.  Prior to close-up of concealed areas, the </w:t>
      </w:r>
      <w:r>
        <w:rPr>
          <w:noProof/>
        </w:rPr>
        <w:t>Design Builder</w:t>
      </w:r>
      <w:r w:rsidR="0083762E">
        <w:t xml:space="preserve"> shall coordinate all Campus Fire Marsha</w:t>
      </w:r>
      <w:r w:rsidR="00925914">
        <w:t>l</w:t>
      </w:r>
      <w:r w:rsidR="0083762E">
        <w:t>, OSHPD, and all other applicable inspections with the University’s Representative and create a punch list and distribute to all affected Subcontractors.</w:t>
      </w:r>
    </w:p>
    <w:p w14:paraId="68D1D94D" w14:textId="40BFD54B" w:rsidR="0083762E" w:rsidRDefault="008B09AB" w:rsidP="00503B01">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6D6ECDCB" w:rsidR="0083762E" w:rsidRPr="00D85483" w:rsidRDefault="008B09AB" w:rsidP="00503B01">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117E48DE" w:rsidR="0083762E" w:rsidRDefault="0083762E" w:rsidP="00B941A2">
      <w:pPr>
        <w:pStyle w:val="2-ParagraphTitle"/>
      </w:pPr>
      <w:bookmarkStart w:id="28" w:name="_Toc201653581"/>
      <w:r>
        <w:t>LABOR AND MATERIALS</w:t>
      </w:r>
      <w:bookmarkEnd w:id="28"/>
    </w:p>
    <w:p w14:paraId="7944CDAF" w14:textId="7F0E0455" w:rsidR="0083762E" w:rsidRDefault="0083762E" w:rsidP="00503B01">
      <w:pPr>
        <w:pStyle w:val="3-ParagraphText"/>
      </w:pPr>
      <w:r>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57C93AE5" w:rsidR="0083762E" w:rsidRPr="0027697C" w:rsidRDefault="0083762E" w:rsidP="00503B01">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0DF24C12" w:rsidR="0083762E" w:rsidRPr="0027697C" w:rsidRDefault="008B09AB" w:rsidP="00B941A2">
      <w:pPr>
        <w:pStyle w:val="2-ParagraphTitle"/>
      </w:pPr>
      <w:bookmarkStart w:id="29" w:name="_Toc201653582"/>
      <w:r>
        <w:rPr>
          <w:noProof/>
        </w:rPr>
        <w:t>DESIGN BUILDER</w:t>
      </w:r>
      <w:r w:rsidR="0083762E">
        <w:t>'S WARRANTY</w:t>
      </w:r>
      <w:bookmarkEnd w:id="29"/>
    </w:p>
    <w:p w14:paraId="4DD9C33A" w14:textId="69905AFE" w:rsidR="0083762E" w:rsidRDefault="008B09AB" w:rsidP="00503B01">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61FFA088" w:rsidR="0083762E" w:rsidRPr="0027697C" w:rsidRDefault="0083762E" w:rsidP="00503B01">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487E1986" w:rsidR="0083762E" w:rsidRPr="0027697C" w:rsidRDefault="0083762E" w:rsidP="00B941A2">
      <w:pPr>
        <w:pStyle w:val="2-ParagraphTitle"/>
      </w:pPr>
      <w:bookmarkStart w:id="30" w:name="_Toc201653583"/>
      <w:r w:rsidRPr="0027697C">
        <w:t>TAXES</w:t>
      </w:r>
      <w:bookmarkEnd w:id="30"/>
    </w:p>
    <w:p w14:paraId="0DB1D2C5" w14:textId="06F5738F" w:rsidR="0083762E" w:rsidRPr="0027697C" w:rsidRDefault="008B09AB" w:rsidP="00503B01">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689DB63F" w:rsidR="0083762E" w:rsidRDefault="0083762E" w:rsidP="00B941A2">
      <w:pPr>
        <w:pStyle w:val="2-ParagraphTitle"/>
      </w:pPr>
      <w:bookmarkStart w:id="31" w:name="_Toc201653584"/>
      <w:r>
        <w:t>PERMITS, FEES, AND NOTICES</w:t>
      </w:r>
      <w:bookmarkEnd w:id="31"/>
    </w:p>
    <w:p w14:paraId="22855569" w14:textId="79DDFF44" w:rsidR="0083762E" w:rsidRPr="0027697C" w:rsidRDefault="0083762E" w:rsidP="00503B01">
      <w:pPr>
        <w:pStyle w:val="3-ParagraphText"/>
      </w:pPr>
      <w:r>
        <w:t xml:space="preserve">Except for the permits and approvals which are to be obtained by University or the requirements with respect to which University is not subject as provided in Article 2.1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4FB440AB" w:rsidR="0083762E" w:rsidRDefault="0083762E" w:rsidP="00B941A2">
      <w:pPr>
        <w:pStyle w:val="2-ParagraphTitle"/>
      </w:pPr>
      <w:bookmarkStart w:id="32" w:name="_Toc201653585"/>
      <w:r>
        <w:t>APPLICABLE CODE REQUIREMENTS</w:t>
      </w:r>
      <w:bookmarkEnd w:id="32"/>
    </w:p>
    <w:p w14:paraId="0819DD7C" w14:textId="179FBBB8" w:rsidR="0083762E" w:rsidRDefault="008B09AB" w:rsidP="00503B01">
      <w:pPr>
        <w:pStyle w:val="3-ParagraphText"/>
      </w:pPr>
      <w:r>
        <w:rPr>
          <w:noProof/>
        </w:rPr>
        <w:lastRenderedPageBreak/>
        <w:t>Design Builder</w:t>
      </w:r>
      <w:r w:rsidR="0083762E">
        <w:t xml:space="preserve"> shall perform the Work in accordance with the following Applicable Code Requirements and all code requirements listed in the Scope of Work:</w:t>
      </w:r>
    </w:p>
    <w:p w14:paraId="63528A8D" w14:textId="65F14281" w:rsidR="0083762E" w:rsidRDefault="0083762E" w:rsidP="00B726CE">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739145B2" w:rsidR="0083762E" w:rsidRDefault="0083762E" w:rsidP="00B726CE">
      <w:pPr>
        <w:pStyle w:val="4-ParagraphList"/>
      </w:pPr>
      <w:r>
        <w:t>All requirements of any insurance company issuing insurance required hereunder.</w:t>
      </w:r>
    </w:p>
    <w:p w14:paraId="687E4540" w14:textId="77777777" w:rsidR="0083762E" w:rsidRDefault="0083762E" w:rsidP="00B726CE">
      <w:pPr>
        <w:pStyle w:val="4-ParagraphList"/>
      </w:pPr>
      <w:r>
        <w:t>The Federal Occupational Safety and Health Act and all other Applicable Code Requirements relating to safety.</w:t>
      </w:r>
    </w:p>
    <w:p w14:paraId="4F33A05C" w14:textId="77777777" w:rsidR="0083762E" w:rsidRDefault="0083762E" w:rsidP="00B726CE">
      <w:pPr>
        <w:pStyle w:val="4-ParagraphList"/>
      </w:pPr>
      <w:r>
        <w:t>Applicable titles in the State of California Code of Regulations.</w:t>
      </w:r>
    </w:p>
    <w:p w14:paraId="0A9BC9C9" w14:textId="77777777" w:rsidR="0083762E" w:rsidRDefault="0083762E" w:rsidP="00B726CE">
      <w:pPr>
        <w:pStyle w:val="4-ParagraphList"/>
      </w:pPr>
      <w:r>
        <w:t>Applicable sections in the State of California Labor Code.</w:t>
      </w:r>
    </w:p>
    <w:p w14:paraId="1598C7C3" w14:textId="549879F6" w:rsidR="0083762E" w:rsidRDefault="0083762E" w:rsidP="00B726CE">
      <w:pPr>
        <w:pStyle w:val="4-ParagraphList"/>
      </w:pPr>
      <w:r>
        <w:t>All Applicable Code Requirements relating to nondiscrimination, payment of prevailing wages, payroll records, apprentices, and work day.</w:t>
      </w:r>
    </w:p>
    <w:p w14:paraId="21344FF8" w14:textId="788BC574" w:rsidR="0083762E" w:rsidRDefault="0083762E" w:rsidP="00503B01">
      <w:pPr>
        <w:pStyle w:val="3-ParagraphText"/>
      </w:pPr>
      <w:r>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48DE48B7" w:rsidR="0083762E" w:rsidRDefault="008B09AB" w:rsidP="00503B01">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7DC72635" w:rsidR="0083762E" w:rsidRPr="00D212FC" w:rsidRDefault="0083762E" w:rsidP="00503B01">
      <w:pPr>
        <w:pStyle w:val="3-ParagraphText"/>
      </w:pPr>
      <w:r>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33" w:name="_Toc201653586"/>
      <w:r>
        <w:t>KEY PERSONNEL</w:t>
      </w:r>
      <w:bookmarkEnd w:id="33"/>
    </w:p>
    <w:p w14:paraId="2E70D3FE" w14:textId="691E1DCD" w:rsidR="0083762E" w:rsidRPr="006D7901" w:rsidRDefault="0083762E" w:rsidP="00503B01">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5E40FD33" w:rsidR="0083762E" w:rsidRPr="006D7901" w:rsidRDefault="008B09AB" w:rsidP="00503B01">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3F6AFEF3" w:rsidR="0083762E" w:rsidRDefault="008B09AB" w:rsidP="00503B01">
      <w:pPr>
        <w:pStyle w:val="3-ParagraphText"/>
      </w:pPr>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p>
    <w:p w14:paraId="55B58400" w14:textId="1E3000A8" w:rsidR="0083762E" w:rsidRDefault="0083762E" w:rsidP="00503B01">
      <w:pPr>
        <w:pStyle w:val="3-ParagraphText"/>
      </w:pPr>
      <w:r>
        <w:lastRenderedPageBreak/>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69AC8219" w:rsidR="0083762E" w:rsidRPr="00577DA7" w:rsidRDefault="0083762E" w:rsidP="00503B01">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8D667F3" w14:textId="2FFFD2E8" w:rsidR="00503B01" w:rsidRPr="006D7901" w:rsidRDefault="00503B01" w:rsidP="00503B01">
      <w:pPr>
        <w:pStyle w:val="2-ParagraphTitle"/>
      </w:pPr>
      <w:bookmarkStart w:id="34" w:name="_Toc201653587"/>
      <w:r w:rsidRPr="005D2204">
        <w:t>DESIGN AND CONSTRUCTION PROCEDURES</w:t>
      </w:r>
      <w:bookmarkEnd w:id="34"/>
    </w:p>
    <w:p w14:paraId="445E9724" w14:textId="044ADB3D" w:rsidR="00503B01" w:rsidRPr="0081340A" w:rsidRDefault="00503B01" w:rsidP="00503B01">
      <w:pPr>
        <w:pStyle w:val="3-ParagraphText"/>
      </w:pPr>
      <w:r w:rsidRPr="006D7901">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7F431954" w:rsidR="00503B01" w:rsidRDefault="00503B01" w:rsidP="00503B01">
      <w:pPr>
        <w:pStyle w:val="3-ParagraphText"/>
      </w:pPr>
      <w:r>
        <w:t>Schematic Design Documents</w:t>
      </w:r>
    </w:p>
    <w:p w14:paraId="50D2D46A" w14:textId="4C2F958A" w:rsidR="00503B01" w:rsidRPr="00EF2F20" w:rsidRDefault="00503B01" w:rsidP="00B726CE">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5888A9DF" w:rsidR="00503B01" w:rsidRPr="001F303C" w:rsidRDefault="00503B01" w:rsidP="00B726CE">
      <w:pPr>
        <w:pStyle w:val="4-ParagraphList"/>
      </w:pPr>
      <w:r w:rsidRPr="001F303C">
        <w:t xml:space="preserve">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 projected GMP demonstrating that the design is progressing within the Target Cost. </w:t>
      </w:r>
    </w:p>
    <w:p w14:paraId="03CC01FC" w14:textId="6DA9D2E5" w:rsidR="00503B01" w:rsidRDefault="00503B01" w:rsidP="00503B01">
      <w:pPr>
        <w:pStyle w:val="3-ParagraphText"/>
      </w:pPr>
      <w:r>
        <w:t>Design Development Documents</w:t>
      </w:r>
    </w:p>
    <w:p w14:paraId="4474E39C" w14:textId="2700627A" w:rsidR="00503B01" w:rsidRDefault="00503B01" w:rsidP="00B726CE">
      <w:pPr>
        <w:pStyle w:val="4-ParagraphList"/>
      </w:pPr>
      <w:r>
        <w:t xml:space="preserve">Upon the approval of the Schematic Design </w:t>
      </w:r>
      <w:r w:rsidRPr="008B41A8">
        <w:t>per Article 3.</w:t>
      </w:r>
      <w:r w:rsidR="00606CBA">
        <w:t>9</w:t>
      </w:r>
      <w:r w:rsidRPr="008B41A8">
        <w:t>.</w:t>
      </w:r>
      <w:r>
        <w:t>2</w:t>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4CEBA49" w:rsidR="00503B01" w:rsidRPr="001F71D1" w:rsidRDefault="00503B01" w:rsidP="00B726CE">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w:t>
      </w:r>
      <w:r w:rsidRPr="001F71D1">
        <w:t xml:space="preserve">necessary for the Regents’ approval </w:t>
      </w:r>
      <w:r w:rsidRPr="001F71D1">
        <w:lastRenderedPageBreak/>
        <w:t xml:space="preserve">process determined by the University’s Representative; and (x) a projected GMP demonstrating that the design is progressing within the Target Cost. </w:t>
      </w:r>
    </w:p>
    <w:p w14:paraId="3DC77CD8" w14:textId="19CD65CD" w:rsidR="00503B01" w:rsidRPr="006D7901" w:rsidRDefault="00503B01" w:rsidP="00B726CE">
      <w:pPr>
        <w:pStyle w:val="4-ParagraphList"/>
      </w:pPr>
      <w:r w:rsidRPr="001F71D1">
        <w:t>Approval of DD documents by the University’s Representative and University of California Regents Design and Budget approval will conclude Phase 1 Preconstruction</w:t>
      </w:r>
      <w:r>
        <w:t xml:space="preserve">: Schematic and Design Development. </w:t>
      </w:r>
    </w:p>
    <w:p w14:paraId="290D39E5" w14:textId="6DD29A2B" w:rsidR="00503B01" w:rsidRPr="00503B01" w:rsidRDefault="00503B01" w:rsidP="00503B01">
      <w:pPr>
        <w:pStyle w:val="3-ParagraphText"/>
      </w:pPr>
      <w:r w:rsidRPr="00503B01">
        <w:t xml:space="preserve">Construction Documents </w:t>
      </w:r>
    </w:p>
    <w:p w14:paraId="7B72CE58" w14:textId="6F3AB0F7" w:rsidR="00503B01" w:rsidRDefault="00503B01" w:rsidP="00B726CE">
      <w:pPr>
        <w:pStyle w:val="4-ParagraphList"/>
        <w:rPr>
          <w:rFonts w:asciiTheme="majorHAnsi" w:hAnsiTheme="majorHAnsi" w:cstheme="majorHAnsi"/>
        </w:rPr>
      </w:pPr>
      <w:r w:rsidRPr="0081340A">
        <w:t>Upon receipt of the Notice to Proceed for Phase 2: Construction Documents, which may be issued concurrently with the Notice to Proceed with Phase 3: Construction,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322D16D1" w:rsidR="00503B01" w:rsidRDefault="00503B01" w:rsidP="00B726CE">
      <w:pPr>
        <w:pStyle w:val="4-ParagraphList"/>
        <w:rPr>
          <w:rFonts w:asciiTheme="majorHAnsi" w:hAnsiTheme="majorHAnsi" w:cstheme="majorHAnsi"/>
        </w:rPr>
      </w:pPr>
      <w:r w:rsidRPr="00CF4415">
        <w:t>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p>
    <w:p w14:paraId="377ABD1C" w14:textId="39A3F881" w:rsidR="00503B01" w:rsidRPr="0081340A" w:rsidRDefault="00503B01" w:rsidP="00B726CE">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and establishment of the Project’s Guaranteed Maximum Price (GMP) according to Article 4.3 of the Agreement, the University may issue a Notice to Proceed for Phase 3: Construction</w:t>
      </w:r>
    </w:p>
    <w:p w14:paraId="7AB5ABB7" w14:textId="0624D403" w:rsidR="00503B01" w:rsidRPr="006D7901" w:rsidRDefault="00503B01" w:rsidP="00B726CE">
      <w:pPr>
        <w:pStyle w:val="4-ParagraphList"/>
      </w:pPr>
      <w:r w:rsidRPr="006D7901">
        <w:t xml:space="preserve">Once the </w:t>
      </w:r>
      <w:r>
        <w:t>CDs</w:t>
      </w:r>
      <w:r w:rsidRPr="006D7901">
        <w:t xml:space="preserve"> and GMP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w:t>
      </w:r>
      <w:r w:rsidR="00AE4088">
        <w:t xml:space="preserve"> </w:t>
      </w:r>
      <w:r w:rsidRPr="006D7901">
        <w:t>2.3.1 and Article</w:t>
      </w:r>
      <w:r w:rsidR="00AE4088">
        <w:t xml:space="preserve"> </w:t>
      </w:r>
      <w:r w:rsidRPr="006D7901">
        <w:t>12.2 of the General Conditions.</w:t>
      </w:r>
    </w:p>
    <w:p w14:paraId="268995CD" w14:textId="4DE62552" w:rsidR="00503B01" w:rsidRDefault="00503B01" w:rsidP="00B726CE">
      <w:pPr>
        <w:pStyle w:val="4-ParagraphList"/>
      </w:pPr>
      <w:r w:rsidRPr="00BB58A6">
        <w:t>The CDs for hazardous and/or toxic abatement efforts and demolition activity shall be of sufficient clarity and shall be fully detailed when submitted to the University for review.</w:t>
      </w:r>
    </w:p>
    <w:p w14:paraId="074498F1" w14:textId="11329767" w:rsidR="00503B01" w:rsidRDefault="00503B01" w:rsidP="00B726CE">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764B8DCA" w:rsidR="00503B01" w:rsidRPr="00AA68E0" w:rsidRDefault="00503B01" w:rsidP="00503B01">
      <w:pPr>
        <w:pStyle w:val="3-ParagraphText"/>
      </w:pPr>
      <w:r w:rsidRPr="00175DBB">
        <w:t>Shop Drawings, Product Data, Samples, Materials, and Equipment</w:t>
      </w:r>
    </w:p>
    <w:p w14:paraId="7B05CD2B" w14:textId="51BAEBA3" w:rsidR="00503B01" w:rsidRPr="006D7901" w:rsidRDefault="00503B01" w:rsidP="00B726CE">
      <w:pPr>
        <w:pStyle w:val="4-ParagraphList"/>
      </w:pPr>
      <w:r w:rsidRPr="005D2204">
        <w:lastRenderedPageBreak/>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0AEEB618" w:rsidR="00503B01" w:rsidRPr="00BB58A6" w:rsidRDefault="00503B01" w:rsidP="00B726CE">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02CC5D16" w:rsidR="00503B01" w:rsidRPr="00BB58A6" w:rsidRDefault="00503B01" w:rsidP="00B726CE">
      <w:pPr>
        <w:pStyle w:val="4-ParagraphList"/>
      </w:pPr>
      <w:r w:rsidRPr="00BB58A6">
        <w:t>Materials and equipment incorporated in the Work shall match the approved samples within tolerances appropriate to the items, and as may be described in the Contract Documents.</w:t>
      </w:r>
    </w:p>
    <w:p w14:paraId="1DB200C4" w14:textId="751BC877" w:rsidR="00503B01" w:rsidRDefault="00503B01" w:rsidP="00B726CE">
      <w:pPr>
        <w:pStyle w:val="4-ParagraphList"/>
      </w:pPr>
      <w:r w:rsidRPr="00BB58A6">
        <w:t>The Design Builder shall submit shop drawings approved by the Architect of Record and samples of submittals that relate to finish materials and products.</w:t>
      </w:r>
    </w:p>
    <w:p w14:paraId="50D40EC8" w14:textId="45E67545" w:rsidR="00503B01" w:rsidRPr="005D2204" w:rsidRDefault="00503B01" w:rsidP="00503B01">
      <w:pPr>
        <w:pStyle w:val="3-ParagraphText"/>
      </w:pPr>
      <w:r w:rsidRPr="005D2204">
        <w:t>Field Engineering</w:t>
      </w:r>
    </w:p>
    <w:p w14:paraId="7247F59B" w14:textId="352DA22C" w:rsidR="00503B01" w:rsidRPr="005D2204" w:rsidRDefault="00503B01" w:rsidP="00B726CE">
      <w:pPr>
        <w:pStyle w:val="4-ParagraphList"/>
      </w:pPr>
      <w:r w:rsidRPr="005D2204">
        <w:t>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California.</w:t>
      </w:r>
    </w:p>
    <w:p w14:paraId="4DA62B2D" w14:textId="32B33E1D" w:rsidR="00503B01" w:rsidRDefault="00503B01" w:rsidP="00B726CE">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2162A6FE" w:rsidR="00503B01" w:rsidRPr="005D2204" w:rsidRDefault="00503B01" w:rsidP="00503B01">
      <w:pPr>
        <w:pStyle w:val="3-ParagraphText"/>
      </w:pPr>
      <w:r w:rsidRPr="005D2204">
        <w:t xml:space="preserve">Geotechnical and Survey </w:t>
      </w:r>
    </w:p>
    <w:p w14:paraId="1512B170" w14:textId="60AD2A8C" w:rsidR="00503B01" w:rsidRPr="005D2204" w:rsidRDefault="00503B01" w:rsidP="00B726CE">
      <w:pPr>
        <w:pStyle w:val="4-ParagraphList"/>
      </w:pPr>
      <w:r w:rsidRPr="005D2204">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171D2670" w:rsidR="00503B01" w:rsidRDefault="00503B01" w:rsidP="00B726CE">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54584777" w:rsidR="00503B01" w:rsidRPr="006D7901" w:rsidRDefault="00503B01" w:rsidP="007D5D6C">
      <w:pPr>
        <w:pStyle w:val="2-ParagraphTitle"/>
      </w:pPr>
      <w:bookmarkStart w:id="35" w:name="_Toc201653588"/>
      <w:r w:rsidRPr="006D7901">
        <w:t>MONTHLY REPORTS</w:t>
      </w:r>
      <w:bookmarkEnd w:id="35"/>
    </w:p>
    <w:p w14:paraId="4FB00B64" w14:textId="6356E5C9" w:rsidR="00503B01" w:rsidRDefault="00503B01" w:rsidP="007D5D6C">
      <w:pPr>
        <w:pStyle w:val="3-ParagraphText"/>
        <w:rPr>
          <w:rFonts w:ascii="Calibri" w:hAnsi="Calibri" w:cs="Calibri"/>
          <w:sz w:val="16"/>
        </w:rPr>
      </w:pPr>
      <w:r w:rsidRPr="00BB58A6">
        <w:t>The Design Builder shall prepare and submit to the University, during both the Pre-Construction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17BA3720" w:rsidR="00503B01" w:rsidRPr="006D7901" w:rsidRDefault="00503B01" w:rsidP="007D5D6C">
      <w:pPr>
        <w:pStyle w:val="2-ParagraphTitle"/>
      </w:pPr>
      <w:bookmarkStart w:id="36" w:name="_Toc201653589"/>
      <w:r w:rsidRPr="006D7901">
        <w:t>OTHER REPORTS</w:t>
      </w:r>
      <w:bookmarkEnd w:id="36"/>
    </w:p>
    <w:p w14:paraId="37DA0B27" w14:textId="5DE177B4" w:rsidR="00503B01" w:rsidRPr="007D5D6C" w:rsidRDefault="00503B01" w:rsidP="007D5D6C">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2DBA0D42" w:rsidR="00503B01" w:rsidRPr="00BB58A6" w:rsidRDefault="00503B01" w:rsidP="007D5D6C">
      <w:pPr>
        <w:pStyle w:val="2-ParagraphTitle"/>
      </w:pPr>
      <w:bookmarkStart w:id="37" w:name="_Toc201653590"/>
      <w:r w:rsidRPr="00BB58A6">
        <w:t>NOTICES OF LABOR DISPUTE</w:t>
      </w:r>
      <w:bookmarkEnd w:id="37"/>
    </w:p>
    <w:p w14:paraId="6ACA8569" w14:textId="559B60C9" w:rsidR="00503B01" w:rsidRPr="00BB58A6" w:rsidRDefault="00503B01" w:rsidP="007D5D6C">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44DCE79F" w:rsidR="00503B01" w:rsidRDefault="00503B01" w:rsidP="007D5D6C">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69AE881D" w:rsidR="00503B01" w:rsidRPr="00BB58A6" w:rsidRDefault="00503B01" w:rsidP="007D5D6C">
      <w:pPr>
        <w:pStyle w:val="2-ParagraphTitle"/>
      </w:pPr>
      <w:bookmarkStart w:id="38" w:name="_Toc201653591"/>
      <w:r w:rsidRPr="00BB58A6">
        <w:lastRenderedPageBreak/>
        <w:t>Guarantee</w:t>
      </w:r>
      <w:bookmarkEnd w:id="38"/>
    </w:p>
    <w:p w14:paraId="69CDD008" w14:textId="67A8BA11" w:rsidR="00503B01" w:rsidRPr="00BB58A6" w:rsidRDefault="00503B01" w:rsidP="007D5D6C">
      <w:pPr>
        <w:pStyle w:val="3-ParagraphText"/>
      </w:pPr>
      <w:r w:rsidRPr="00BB58A6">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4EF70FD7" w:rsidR="00503B01" w:rsidRPr="00BB58A6" w:rsidRDefault="00503B01" w:rsidP="007D5D6C">
      <w:pPr>
        <w:pStyle w:val="3-ParagraphText"/>
      </w:pPr>
      <w:r w:rsidRPr="00BB58A6">
        <w:t xml:space="preserve">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 </w:t>
      </w:r>
    </w:p>
    <w:p w14:paraId="3F80E004" w14:textId="454BC53F" w:rsidR="00503B01" w:rsidRPr="00C9700C" w:rsidRDefault="00503B01" w:rsidP="007D5D6C">
      <w:pPr>
        <w:pStyle w:val="3-ParagraphText"/>
      </w:pPr>
      <w:r w:rsidRPr="00BB58A6">
        <w:t>Notwithstanding the foregoing Article 3.1</w:t>
      </w:r>
      <w:r w:rsidR="003A5C91">
        <w:t>3</w:t>
      </w:r>
      <w:r w:rsidRPr="00BB58A6">
        <w:t xml:space="preserve">.2, in the event of an emergency constituting an immediate hazard to health or safety of University employees, property, or licensees, the University may undertake, at the Design Builder's expense and without prior notice, all work necessary to correct such hazardous condition(s) when it is caused by work of the Design Builder not being in accordance with the requirements of the Contract Documents. </w:t>
      </w:r>
    </w:p>
    <w:p w14:paraId="5205FB13" w14:textId="74D566A6" w:rsidR="009A052E" w:rsidRDefault="009A052E" w:rsidP="009A052E">
      <w:pPr>
        <w:pStyle w:val="2-ParagraphTitle"/>
      </w:pPr>
      <w:bookmarkStart w:id="39" w:name="_Toc201653592"/>
      <w:r>
        <w:t xml:space="preserve">SCHEDULES REQUIRED OF </w:t>
      </w:r>
      <w:r w:rsidR="008B09AB">
        <w:rPr>
          <w:noProof/>
        </w:rPr>
        <w:t>DESIGN BUILDER</w:t>
      </w:r>
      <w:bookmarkEnd w:id="39"/>
    </w:p>
    <w:p w14:paraId="6030F18A" w14:textId="77777777" w:rsidR="008923A7" w:rsidRPr="00B17E7B" w:rsidRDefault="008923A7" w:rsidP="008923A7">
      <w:pPr>
        <w:pStyle w:val="3-ParagraphText"/>
        <w:rPr>
          <w:rFonts w:asciiTheme="majorHAnsi" w:hAnsiTheme="majorHAnsi" w:cstheme="majorHAnsi"/>
          <w:shd w:val="clear" w:color="auto" w:fill="FFFFFF"/>
        </w:rPr>
      </w:pPr>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p>
    <w:p w14:paraId="50AF37E3" w14:textId="77777777" w:rsidR="008923A7" w:rsidRPr="00B17E7B" w:rsidRDefault="008923A7" w:rsidP="008923A7">
      <w:pPr>
        <w:pStyle w:val="3-ParagraphText"/>
      </w:pPr>
      <w:r w:rsidRPr="00B17E7B">
        <w:t>Preliminary Contract Schedule</w:t>
      </w:r>
    </w:p>
    <w:p w14:paraId="6CFFE9DC" w14:textId="39CFD5A2" w:rsidR="008923A7" w:rsidRPr="00B17E7B" w:rsidRDefault="008923A7" w:rsidP="00E87C48">
      <w:pPr>
        <w:pStyle w:val="4-ParagraphList"/>
      </w:pPr>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36DC571E" w:rsidR="008923A7" w:rsidRPr="00B17E7B" w:rsidRDefault="008923A7" w:rsidP="00E87C48">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32EE2192" w:rsidR="008923A7" w:rsidRPr="00B17E7B" w:rsidRDefault="008923A7" w:rsidP="00E87C48">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059B087F" w:rsidR="008923A7" w:rsidRPr="00B17E7B" w:rsidRDefault="008923A7" w:rsidP="00E87C48">
      <w:pPr>
        <w:pStyle w:val="4-ParagraphList"/>
      </w:pPr>
      <w:r w:rsidRPr="00B17E7B">
        <w:t xml:space="preserve">A schedule of all preconstruction and construction activities by trade broken out by building area (floors, floor sector, site, etc.) </w:t>
      </w:r>
    </w:p>
    <w:p w14:paraId="55836FD1" w14:textId="7ED5124A" w:rsidR="008923A7" w:rsidRPr="00B17E7B" w:rsidRDefault="008923A7" w:rsidP="00E87C48">
      <w:pPr>
        <w:pStyle w:val="4-ParagraphList"/>
      </w:pPr>
      <w:r w:rsidRPr="00B17E7B">
        <w:t>Construction milestones collaboratively developed by the Project Team</w:t>
      </w:r>
    </w:p>
    <w:p w14:paraId="2E657CD1" w14:textId="5898D1AF" w:rsidR="008923A7" w:rsidRPr="00B17E7B" w:rsidRDefault="008923A7" w:rsidP="00E87C48">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1A26E91E" w:rsidR="008923A7" w:rsidRPr="00B17E7B" w:rsidRDefault="008923A7" w:rsidP="00E87C48">
      <w:pPr>
        <w:pStyle w:val="4-ParagraphList"/>
      </w:pPr>
      <w:r w:rsidRPr="00B17E7B">
        <w:t>Submittal schedule dates</w:t>
      </w:r>
      <w:r w:rsidR="00A324C2">
        <w:t>, including any deferred submittals</w:t>
      </w:r>
    </w:p>
    <w:p w14:paraId="6731079B" w14:textId="189A4111" w:rsidR="008923A7" w:rsidRPr="00B17E7B" w:rsidRDefault="008923A7" w:rsidP="00E87C48">
      <w:pPr>
        <w:pStyle w:val="4-ParagraphList"/>
      </w:pPr>
      <w:r w:rsidRPr="00B17E7B">
        <w:t>Required agency approvals for the various work packages (by HCAI and other AHJs, as appropriate)</w:t>
      </w:r>
    </w:p>
    <w:p w14:paraId="5EFDB028" w14:textId="64E4872F" w:rsidR="008923A7" w:rsidRPr="00B17E7B" w:rsidRDefault="008923A7" w:rsidP="00E87C48">
      <w:pPr>
        <w:pStyle w:val="4-ParagraphList"/>
      </w:pPr>
      <w:r w:rsidRPr="00B17E7B">
        <w:t>Critical path showing early start and finish, late start and finish, and durations in work days</w:t>
      </w:r>
    </w:p>
    <w:p w14:paraId="455BC91F" w14:textId="0F601E67" w:rsidR="008923A7" w:rsidRPr="00B17E7B" w:rsidRDefault="008923A7" w:rsidP="00E87C48">
      <w:pPr>
        <w:pStyle w:val="4-ParagraphList"/>
      </w:pPr>
      <w:r w:rsidRPr="00B17E7B">
        <w:lastRenderedPageBreak/>
        <w:t xml:space="preserve">Manpower loading consistent with Schedule of Value information provided for trade contractor work </w:t>
      </w:r>
    </w:p>
    <w:p w14:paraId="6D3F74E3" w14:textId="0FD11FAC" w:rsidR="008923A7" w:rsidRPr="00B17E7B" w:rsidRDefault="008923A7" w:rsidP="00E87C48">
      <w:pPr>
        <w:pStyle w:val="4-ParagraphList"/>
      </w:pPr>
      <w:r w:rsidRPr="00B17E7B">
        <w:t xml:space="preserve">Construction milestones developed collaboratively by the Project Team and approved by the University’s Representative to provide easy evaluation of Project progress (for example; steel erection complete, building close-in, ceiling grid installed, permanent power, etc.) and to establish progress milestones along with other performance metrics </w:t>
      </w:r>
    </w:p>
    <w:p w14:paraId="3674255F" w14:textId="77777777" w:rsidR="008923A7" w:rsidRPr="00B17E7B" w:rsidRDefault="008923A7" w:rsidP="00E87C48">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and at or below the Target Cost for the Project. </w:t>
      </w:r>
    </w:p>
    <w:p w14:paraId="20CA7F8F" w14:textId="77777777" w:rsidR="008923A7" w:rsidRPr="00B17E7B" w:rsidRDefault="008923A7" w:rsidP="00E87C48">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64B8C127" w:rsidR="008923A7" w:rsidRPr="00B17E7B" w:rsidRDefault="008923A7" w:rsidP="00E87C48">
      <w:pPr>
        <w:pStyle w:val="3-ParagraphText"/>
      </w:pPr>
      <w:r w:rsidRPr="00B17E7B">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p>
    <w:p w14:paraId="240D9B46" w14:textId="02BA2F83" w:rsidR="008923A7" w:rsidRPr="00B17E7B" w:rsidRDefault="008923A7" w:rsidP="00E87C48">
      <w:pPr>
        <w:pStyle w:val="3-ParagraphText"/>
      </w:pPr>
      <w:r w:rsidRPr="00B17E7B">
        <w:t>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Allowable Cost by Phase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758186D0" w:rsidR="008923A7" w:rsidRPr="00B17E7B" w:rsidRDefault="008923A7" w:rsidP="00E87C48">
      <w:pPr>
        <w:pStyle w:val="3-ParagraphText"/>
      </w:pPr>
      <w:r w:rsidRPr="00B17E7B">
        <w:t>General Schedule Requirements:  the Project Schedules shall meet the following requirements:</w:t>
      </w:r>
    </w:p>
    <w:p w14:paraId="76E74FF8" w14:textId="77777777" w:rsidR="008923A7" w:rsidRPr="00B17E7B" w:rsidRDefault="008923A7" w:rsidP="00E87C48">
      <w:pPr>
        <w:pStyle w:val="4-ParagraphList"/>
      </w:pPr>
      <w:r w:rsidRPr="00B17E7B">
        <w:t>Schedules must be suitable for monitoring progress of the Work.</w:t>
      </w:r>
    </w:p>
    <w:p w14:paraId="22F3CDCA" w14:textId="77777777" w:rsidR="008923A7" w:rsidRPr="00B17E7B" w:rsidRDefault="008923A7" w:rsidP="00E87C48">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E87C48">
      <w:pPr>
        <w:pStyle w:val="4-ParagraphList"/>
      </w:pPr>
      <w:r w:rsidRPr="00B17E7B">
        <w:t>Schedules must be in sufficient detail to demonstrate adequate planning of the Work.</w:t>
      </w:r>
    </w:p>
    <w:p w14:paraId="3E72CA2E" w14:textId="77777777" w:rsidR="008923A7" w:rsidRPr="00B17E7B" w:rsidRDefault="008923A7" w:rsidP="00E87C48">
      <w:pPr>
        <w:pStyle w:val="4-ParagraphList"/>
      </w:pPr>
      <w:r w:rsidRPr="00B17E7B">
        <w:t>Schedules must represent a practical plan to perform and complete the Work within the Contract Time.</w:t>
      </w:r>
    </w:p>
    <w:p w14:paraId="5AED281A" w14:textId="051DDBDE" w:rsidR="008923A7" w:rsidRPr="00B17E7B" w:rsidRDefault="008923A7" w:rsidP="00E87C48">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65888254" w:rsidR="008923A7" w:rsidRPr="00B17E7B" w:rsidRDefault="008923A7" w:rsidP="00E87C48">
      <w:pPr>
        <w:pStyle w:val="3-ParagraphText"/>
      </w:pPr>
      <w:r w:rsidRPr="00B17E7B">
        <w:t>The Design Builder will notify the University’s Representative within three (3) business days of any slippage in the critical path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40FCB093" w:rsidR="008923A7" w:rsidRPr="00B17E7B" w:rsidRDefault="008923A7" w:rsidP="00E87C48">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390ECBFF" w:rsidR="008923A7" w:rsidRPr="00B17E7B" w:rsidRDefault="008923A7" w:rsidP="00E87C48">
      <w:pPr>
        <w:pStyle w:val="3-ParagraphText"/>
      </w:pPr>
      <w:r w:rsidRPr="00B17E7B">
        <w:lastRenderedPageBreak/>
        <w:t>Design Builder shall plan and schedule all of its Work based on the assumption that the University will exercise its Options for Phase 2 and Phase 3 according to the time periods set forth in Article 2 of the Agreement.</w:t>
      </w:r>
    </w:p>
    <w:p w14:paraId="2D3BC6E3" w14:textId="07B4D240" w:rsidR="008923A7" w:rsidRPr="00B17E7B" w:rsidRDefault="008923A7" w:rsidP="00E87C48">
      <w:pPr>
        <w:pStyle w:val="3-ParagraphText"/>
      </w:pPr>
      <w:r w:rsidRPr="00B17E7B">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p>
    <w:p w14:paraId="7C10D3C8" w14:textId="3EF2A835" w:rsidR="009A052E" w:rsidRDefault="009A052E" w:rsidP="00501099">
      <w:pPr>
        <w:pStyle w:val="2-ParagraphTitle"/>
      </w:pPr>
      <w:bookmarkStart w:id="40" w:name="_Toc201653593"/>
      <w:r>
        <w:t>AS-BUILT DOCUMENTS</w:t>
      </w:r>
      <w:bookmarkEnd w:id="40"/>
    </w:p>
    <w:p w14:paraId="1A70D3AB" w14:textId="0FB97AA4" w:rsidR="00EA4D4A" w:rsidRDefault="00EA4D4A" w:rsidP="00EA4D4A">
      <w:pPr>
        <w:pStyle w:val="3-ParagraphText"/>
      </w:pPr>
      <w:r w:rsidRPr="009E62E0">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35A748FF" w:rsidR="009A052E" w:rsidRDefault="008B09AB" w:rsidP="00501099">
      <w:pPr>
        <w:pStyle w:val="3-ParagraphText"/>
      </w:pPr>
      <w:r>
        <w:rPr>
          <w:noProof/>
        </w:rPr>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6DA8290A" w:rsidR="009A052E" w:rsidRDefault="009A052E" w:rsidP="00501099">
      <w:pPr>
        <w:pStyle w:val="2-ParagraphTitle"/>
      </w:pPr>
      <w:bookmarkStart w:id="41" w:name="_Toc201653594"/>
      <w:r>
        <w:t>DOCUMENTS AND SAMPLES AT PROJECT SITE</w:t>
      </w:r>
      <w:bookmarkEnd w:id="41"/>
    </w:p>
    <w:p w14:paraId="3A1E822D" w14:textId="3C363249" w:rsidR="009A052E" w:rsidRDefault="008B09AB" w:rsidP="00501099">
      <w:pPr>
        <w:pStyle w:val="3-ParagraphText"/>
      </w:pPr>
      <w:r>
        <w:rPr>
          <w:noProof/>
        </w:rPr>
        <w:t>Design Builder</w:t>
      </w:r>
      <w:r w:rsidR="009A052E">
        <w:t xml:space="preserve"> shall maintain the following at the Project site:</w:t>
      </w:r>
    </w:p>
    <w:p w14:paraId="05F6FE5A" w14:textId="22264ECD" w:rsidR="00BF296C" w:rsidRDefault="00BF296C" w:rsidP="00B726CE">
      <w:pPr>
        <w:pStyle w:val="4-ParagraphList"/>
      </w:pPr>
      <w:r>
        <w:t>One as-built copy of the Contract Documents, in good order and marked to record current changes and selections made during construction</w:t>
      </w:r>
    </w:p>
    <w:p w14:paraId="6F88842E" w14:textId="375CA39C" w:rsidR="00BF296C" w:rsidRDefault="00BF296C" w:rsidP="00B726CE">
      <w:pPr>
        <w:pStyle w:val="4-ParagraphList"/>
      </w:pPr>
      <w:r>
        <w:t>Permits and any other approvals from authorities having jurisdiction including inspection records.</w:t>
      </w:r>
    </w:p>
    <w:p w14:paraId="6343CF78" w14:textId="2D9DD7DB" w:rsidR="00BF296C" w:rsidRDefault="00BF296C" w:rsidP="00B726CE">
      <w:pPr>
        <w:pStyle w:val="4-ParagraphList"/>
      </w:pPr>
      <w:r>
        <w:t>The current accepted Contract Schedule</w:t>
      </w:r>
    </w:p>
    <w:p w14:paraId="3B7B2B0D" w14:textId="221E0AC0" w:rsidR="00BF296C" w:rsidRDefault="00BF296C" w:rsidP="00B726CE">
      <w:pPr>
        <w:pStyle w:val="4-ParagraphList"/>
      </w:pPr>
      <w:r>
        <w:t>Shop Drawings, Product Data, and Samples</w:t>
      </w:r>
    </w:p>
    <w:p w14:paraId="7F2F603E" w14:textId="6FF0DF7F" w:rsidR="00BF296C" w:rsidRDefault="00BF296C" w:rsidP="00B726CE">
      <w:pPr>
        <w:pStyle w:val="4-ParagraphList"/>
      </w:pPr>
      <w:r>
        <w:t>All other required submittals</w:t>
      </w:r>
    </w:p>
    <w:p w14:paraId="578C3883" w14:textId="06BAEBF3" w:rsidR="00BF296C" w:rsidRDefault="00BF296C" w:rsidP="00B726CE">
      <w:pPr>
        <w:pStyle w:val="4-ParagraphList"/>
      </w:pPr>
      <w:r>
        <w:t>The Field Order and Change Order Log</w:t>
      </w:r>
    </w:p>
    <w:p w14:paraId="3960DB86" w14:textId="4BFA7077" w:rsidR="00BF296C" w:rsidRDefault="00BF296C" w:rsidP="00B726CE">
      <w:pPr>
        <w:pStyle w:val="4-ParagraphList"/>
      </w:pPr>
      <w:r>
        <w:t>The RFI Log</w:t>
      </w:r>
    </w:p>
    <w:p w14:paraId="484678F9" w14:textId="77777777" w:rsidR="009A052E" w:rsidRPr="00DA7900" w:rsidRDefault="009A052E" w:rsidP="00501099">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61B95EFE" w:rsidR="009A052E" w:rsidRDefault="009A052E" w:rsidP="00775F01">
      <w:pPr>
        <w:pStyle w:val="2-ParagraphTitle"/>
      </w:pPr>
      <w:bookmarkStart w:id="42" w:name="_Toc201653595"/>
      <w:r>
        <w:t>SHOP DRAWINGS, PRODUCT DATA, SAMPLES, AND ENVIRONMENTAL PRODUCT DECLARATIONS</w:t>
      </w:r>
      <w:bookmarkEnd w:id="42"/>
    </w:p>
    <w:p w14:paraId="0BAD21FB" w14:textId="1F7E2758" w:rsidR="009A052E" w:rsidRDefault="009A052E" w:rsidP="00775F01">
      <w:pPr>
        <w:pStyle w:val="3-ParagraphText"/>
      </w:pPr>
      <w:r>
        <w:t>Definitions:</w:t>
      </w:r>
    </w:p>
    <w:p w14:paraId="0BFD5142" w14:textId="45B8121E" w:rsidR="009A052E" w:rsidRDefault="009A052E" w:rsidP="00775F01">
      <w:pPr>
        <w:pStyle w:val="4-ParagraphList"/>
      </w:pPr>
      <w:r>
        <w:lastRenderedPageBreak/>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419BD6C0" w:rsidR="009A052E" w:rsidRDefault="009A052E" w:rsidP="00775F01">
      <w:pPr>
        <w:pStyle w:val="4-ParagraphList"/>
      </w:pPr>
      <w:r>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5F9FEDC3" w:rsidR="009A052E" w:rsidRDefault="009A052E" w:rsidP="00775F01">
      <w:pPr>
        <w:pStyle w:val="4-ParagraphList"/>
      </w:pPr>
      <w:r>
        <w:t>Samples are physical examples which illustrate materials, equipment, or workmanship and establish standards by which the Construction Work will be judged.</w:t>
      </w:r>
    </w:p>
    <w:p w14:paraId="0365D1A3" w14:textId="377EA3FE" w:rsidR="009A052E" w:rsidRPr="008D0A59" w:rsidRDefault="009A052E" w:rsidP="00775F01">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as further described in Article 3.1</w:t>
      </w:r>
      <w:r w:rsidR="00EB2994">
        <w:t>7</w:t>
      </w:r>
      <w:r w:rsidRPr="008D0A59">
        <w:t>.</w:t>
      </w:r>
      <w:r w:rsidR="00EB2994">
        <w:t>10</w:t>
      </w:r>
      <w:r w:rsidRPr="008D0A59">
        <w:t xml:space="preserve"> below</w:t>
      </w:r>
    </w:p>
    <w:p w14:paraId="74281661" w14:textId="350C1582" w:rsidR="009A052E" w:rsidRDefault="009A052E" w:rsidP="004823A6">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7C396093" w:rsidR="009A052E" w:rsidRDefault="008B09AB" w:rsidP="004823A6">
      <w:pPr>
        <w:pStyle w:val="3-ParagraphText"/>
      </w:pPr>
      <w:r>
        <w:rPr>
          <w:noProof/>
        </w:rPr>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r w:rsidR="00EF6F1A">
        <w:t xml:space="preserve">  University will work with with the Design Builder in the Schematic Design and Design Development Phases to identify Shop Drawings, Product Data, and Samples requiring University review and approval.</w:t>
      </w:r>
    </w:p>
    <w:p w14:paraId="3F59F550" w14:textId="2BEE586C" w:rsidR="009A052E" w:rsidRDefault="008B09AB" w:rsidP="004823A6">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60636F34" w:rsidR="009A052E" w:rsidRDefault="009A052E" w:rsidP="004823A6">
      <w:pPr>
        <w:pStyle w:val="3-ParagraphText"/>
      </w:pPr>
      <w:r>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6BE87CE0" w:rsidR="009A052E" w:rsidRDefault="009A052E" w:rsidP="004823A6">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9A0805">
        <w:t xml:space="preserve">  Design Builder shall be responsible to correct to the satisfaction of University, any conflicts, omissions, or errors in Shop Drawings or other submittals.</w:t>
      </w:r>
    </w:p>
    <w:p w14:paraId="64BB8F7E" w14:textId="4552CC64" w:rsidR="009A052E" w:rsidRDefault="008B09AB" w:rsidP="004823A6">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5AD3F34C" w:rsidR="009A052E" w:rsidRDefault="008B09AB" w:rsidP="004823A6">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3F53C2FA" w14:textId="102993A9" w:rsidR="00ED18EF" w:rsidRPr="00DA7900" w:rsidRDefault="00ED18EF" w:rsidP="00ED18EF">
      <w:pPr>
        <w:pStyle w:val="3-ParagraphText"/>
      </w:pPr>
      <w:r>
        <w:t>University will review first resubmittal of Shop Drawing at its cost.  University reserves the right to reduce the Contract Sum by Change Order for its cost for any subsequent reviews of Shop Drawing resubmittals.</w:t>
      </w:r>
    </w:p>
    <w:p w14:paraId="712036B5" w14:textId="57EE7D7D" w:rsidR="009A052E" w:rsidRPr="00DA7900" w:rsidRDefault="009A052E" w:rsidP="004823A6">
      <w:pPr>
        <w:pStyle w:val="3-ParagraphText"/>
      </w:pPr>
      <w:r w:rsidRPr="00DA7900">
        <w:t>Environmental Product Declarations</w:t>
      </w:r>
      <w:r>
        <w:t xml:space="preserve"> – See Supplemental Conditions</w:t>
      </w:r>
    </w:p>
    <w:p w14:paraId="41B5B8EA" w14:textId="08B1C6D6" w:rsidR="009A052E" w:rsidRDefault="009A052E" w:rsidP="004823A6">
      <w:pPr>
        <w:pStyle w:val="2-ParagraphTitle"/>
      </w:pPr>
      <w:bookmarkStart w:id="43" w:name="_Toc201653596"/>
      <w:r>
        <w:t>USE OF SITE AND CLEAN UP</w:t>
      </w:r>
      <w:bookmarkEnd w:id="43"/>
    </w:p>
    <w:p w14:paraId="7383D174" w14:textId="55635B40" w:rsidR="009A052E" w:rsidRDefault="008B09AB" w:rsidP="004823A6">
      <w:pPr>
        <w:pStyle w:val="3-ParagraphText"/>
      </w:pPr>
      <w:r>
        <w:rPr>
          <w:noProof/>
        </w:rPr>
        <w:lastRenderedPageBreak/>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5C8A154D" w:rsidR="009A052E" w:rsidRDefault="008B09AB" w:rsidP="004823A6">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7B7C8FAE" w:rsidR="009A052E" w:rsidRDefault="009A052E" w:rsidP="004823A6">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4A0F1BB" w:rsidR="009A052E" w:rsidRDefault="009A052E" w:rsidP="004823A6">
      <w:pPr>
        <w:pStyle w:val="2-ParagraphTitle"/>
      </w:pPr>
      <w:bookmarkStart w:id="44" w:name="_Toc201653597"/>
      <w:r>
        <w:t>CUTTING, FITTING, AND PATCHING</w:t>
      </w:r>
      <w:bookmarkEnd w:id="44"/>
    </w:p>
    <w:p w14:paraId="78BFC2A7" w14:textId="412D8E39" w:rsidR="009A052E" w:rsidRDefault="008B09AB" w:rsidP="004823A6">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5FC9B97C" w:rsidR="009A052E" w:rsidRPr="00D764C7" w:rsidRDefault="008B09AB" w:rsidP="004823A6">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4E7CB83E" w:rsidR="009A052E" w:rsidRDefault="009A052E" w:rsidP="003B5D74">
      <w:pPr>
        <w:pStyle w:val="2-ParagraphTitle"/>
      </w:pPr>
      <w:bookmarkStart w:id="45" w:name="_Toc201653598"/>
      <w:r>
        <w:t>ACCESS TO WORK</w:t>
      </w:r>
      <w:bookmarkEnd w:id="45"/>
    </w:p>
    <w:p w14:paraId="47E74EC3" w14:textId="378FE9F7" w:rsidR="009A052E" w:rsidRPr="004E4A56" w:rsidRDefault="009A052E" w:rsidP="003B5D74">
      <w:pPr>
        <w:pStyle w:val="3-ParagraphText"/>
      </w:pPr>
      <w:r>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270F85F1" w:rsidR="009A052E" w:rsidRDefault="009A052E" w:rsidP="00CF2CBE">
      <w:pPr>
        <w:pStyle w:val="2-ParagraphTitle"/>
      </w:pPr>
      <w:bookmarkStart w:id="46" w:name="_Toc201653599"/>
      <w:r>
        <w:t>ROYALTIES AND PATENTS</w:t>
      </w:r>
      <w:bookmarkEnd w:id="46"/>
    </w:p>
    <w:p w14:paraId="3E1DF8BE" w14:textId="1BB67897" w:rsidR="009A052E" w:rsidRPr="004E4A56" w:rsidRDefault="008B09AB" w:rsidP="00CF2CBE">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w:t>
      </w:r>
      <w:bookmarkStart w:id="47" w:name="_DV_C8"/>
      <w:r w:rsidR="00F47DFB">
        <w:t>, defend and hold harmless</w:t>
      </w:r>
      <w:bookmarkEnd w:id="47"/>
      <w:r w:rsidR="00F47DFB">
        <w:t>,</w:t>
      </w:r>
      <w:r w:rsidR="009A052E">
        <w:t xml:space="preserve"> University and University's Representative from losses on account thereof.</w:t>
      </w:r>
    </w:p>
    <w:p w14:paraId="44EEBF08" w14:textId="370C8180" w:rsidR="009A052E" w:rsidRPr="004E4A56" w:rsidRDefault="009A052E" w:rsidP="00CF2CBE">
      <w:pPr>
        <w:pStyle w:val="2-ParagraphTitle"/>
      </w:pPr>
      <w:bookmarkStart w:id="48" w:name="_Ref199422377"/>
      <w:bookmarkStart w:id="49" w:name="_Ref199422392"/>
      <w:bookmarkStart w:id="50" w:name="_Ref199423123"/>
      <w:bookmarkStart w:id="51" w:name="_Toc201653600"/>
      <w:r w:rsidRPr="007C06C7">
        <w:t>DIFFERING SITE CONDITIONS</w:t>
      </w:r>
      <w:bookmarkEnd w:id="48"/>
      <w:bookmarkEnd w:id="49"/>
      <w:bookmarkEnd w:id="50"/>
      <w:bookmarkEnd w:id="51"/>
    </w:p>
    <w:p w14:paraId="162364F5" w14:textId="34425713" w:rsidR="009A052E" w:rsidRPr="00D70245" w:rsidRDefault="009A052E" w:rsidP="00CF2CBE">
      <w:pPr>
        <w:pStyle w:val="3-ParagraphText"/>
      </w:pPr>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rPr>
          <w:bCs/>
        </w:rPr>
        <w:t xml:space="preserve"> shall immediately notify the University's Representative in writing of the specific differing conditions before they are disturbed and before any affected Work is performed, and permit investigation of the conditions:</w:t>
      </w:r>
    </w:p>
    <w:p w14:paraId="66E4D6AE" w14:textId="6A3FB479" w:rsidR="009A052E" w:rsidRPr="00EA4F53" w:rsidRDefault="009A052E" w:rsidP="00CF2CBE">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22ED0FA5" w:rsidR="009A052E" w:rsidRPr="00EA4F53" w:rsidRDefault="009A052E" w:rsidP="00CF2CBE">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283C6D5A" w:rsidR="009A052E" w:rsidRPr="007C06C7" w:rsidRDefault="008B09AB" w:rsidP="00CF2CBE">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2E2BF486" w:rsidR="009A052E" w:rsidRDefault="008B09AB" w:rsidP="00CF2CBE">
      <w:pPr>
        <w:pStyle w:val="4-ParagraphList"/>
      </w:pPr>
      <w:r>
        <w:rPr>
          <w:noProof/>
        </w:rPr>
        <w:t>Design Builder</w:t>
      </w:r>
      <w:r w:rsidR="009A052E">
        <w:t xml:space="preserve"> fully complies with Article 3.</w:t>
      </w:r>
      <w:r w:rsidR="00476F78">
        <w:t>22</w:t>
      </w:r>
      <w:r w:rsidR="009A052E">
        <w:t>.1; and</w:t>
      </w:r>
    </w:p>
    <w:p w14:paraId="1B870A4E" w14:textId="14438158" w:rsidR="009A052E" w:rsidRPr="007C06C7" w:rsidRDefault="008B09AB" w:rsidP="00CF2CBE">
      <w:pPr>
        <w:pStyle w:val="4-ParagraphList"/>
      </w:pPr>
      <w:r>
        <w:rPr>
          <w:noProof/>
        </w:rPr>
        <w:lastRenderedPageBreak/>
        <w:t>Design Builder</w:t>
      </w:r>
      <w:r w:rsidR="009A052E" w:rsidRPr="007C06C7">
        <w:t xml:space="preserve"> fully complies with Article</w:t>
      </w:r>
      <w:r w:rsidR="00C61EE4">
        <w:t>s</w:t>
      </w:r>
      <w:r w:rsidR="009A052E" w:rsidRPr="007C06C7">
        <w:t xml:space="preserve"> 4 </w:t>
      </w:r>
      <w:r w:rsidR="00C61EE4">
        <w:t xml:space="preserve">and 7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420E224E" w:rsidR="009A052E" w:rsidRPr="004E4A56" w:rsidRDefault="009A052E" w:rsidP="00CF2CBE">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3346D078" w:rsidR="009A052E" w:rsidRDefault="009A052E" w:rsidP="00CF2CBE">
      <w:pPr>
        <w:pStyle w:val="2-ParagraphTitle"/>
      </w:pPr>
      <w:bookmarkStart w:id="52" w:name="_Ref199423132"/>
      <w:bookmarkStart w:id="53" w:name="_Toc201653601"/>
      <w:r>
        <w:t>CONCEALED, UNFORESEEN, OR UNKNOWN CONDITIONS OR EVENTS</w:t>
      </w:r>
      <w:bookmarkEnd w:id="52"/>
      <w:bookmarkEnd w:id="53"/>
    </w:p>
    <w:p w14:paraId="125F080C" w14:textId="08158247" w:rsidR="009A052E" w:rsidRDefault="009A052E" w:rsidP="00CF2CBE">
      <w:pPr>
        <w:pStyle w:val="3-ParagraphText"/>
      </w:pPr>
      <w:r>
        <w:rPr>
          <w:color w:val="000000"/>
        </w:rPr>
        <w:t>Except and only to the extent provided otherwise in Articles 3.</w:t>
      </w:r>
      <w:r w:rsidR="00CA3E3A">
        <w:rPr>
          <w:color w:val="000000"/>
        </w:rPr>
        <w:t>22</w:t>
      </w:r>
      <w:r>
        <w:rPr>
          <w:color w:val="000000"/>
        </w:rPr>
        <w:t>, 7 and 8 of the General Conditions</w:t>
      </w:r>
      <w:r>
        <w:t xml:space="preserve">, by signing the Agreement, </w:t>
      </w:r>
      <w:r w:rsidR="008B09AB">
        <w:rPr>
          <w:noProof/>
        </w:rPr>
        <w:t>Design Builder</w:t>
      </w:r>
      <w:r>
        <w:t xml:space="preserve"> agrees:</w:t>
      </w:r>
    </w:p>
    <w:p w14:paraId="62C46F07" w14:textId="21023DA3" w:rsidR="009A052E" w:rsidRDefault="009A052E" w:rsidP="00CF2CBE">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113165D4" w:rsidR="009A052E" w:rsidRDefault="009A052E" w:rsidP="00CF2CBE">
      <w:pPr>
        <w:pStyle w:val="4-ParagraphList"/>
      </w:pPr>
      <w:r>
        <w:t xml:space="preserve">That </w:t>
      </w:r>
      <w:r w:rsidR="008B09AB">
        <w:rPr>
          <w:noProof/>
        </w:rPr>
        <w:t>Design Builder</w:t>
      </w:r>
      <w:r>
        <w:t>’s bid for the Contract was made with full knowledge of this risk.</w:t>
      </w:r>
    </w:p>
    <w:p w14:paraId="63C4C766" w14:textId="4AA04253" w:rsidR="009A052E" w:rsidRDefault="009A052E" w:rsidP="005F26F0">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3.</w:t>
      </w:r>
      <w:r w:rsidR="00A857E3">
        <w:t>22</w:t>
      </w:r>
      <w:r>
        <w:t xml:space="preserve">, 7 and 8 </w:t>
      </w:r>
      <w:r>
        <w:rPr>
          <w:color w:val="000000"/>
        </w:rPr>
        <w:t>of the General 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5268B67D" w:rsidR="009A052E" w:rsidRDefault="009A052E" w:rsidP="00DF7171">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60C567AC" w:rsidR="009A052E" w:rsidRDefault="009A052E" w:rsidP="00DF7171">
      <w:pPr>
        <w:pStyle w:val="3-ParagraphText"/>
        <w:rPr>
          <w:color w:val="000000"/>
        </w:rPr>
      </w:pPr>
      <w:r>
        <w:rPr>
          <w:color w:val="000000"/>
        </w:rPr>
        <w:t xml:space="preserve">If, as the result of concealed, unforeseen or unknown conditions or events, the University issues a Change Order or Field Order that changes the design from the design depicted in the Contract Documents, </w:t>
      </w:r>
      <w:r w:rsidR="008B09AB">
        <w:rPr>
          <w:noProof/>
          <w:color w:val="000000"/>
        </w:rPr>
        <w:t>Design Builder</w:t>
      </w:r>
      <w:r>
        <w:rPr>
          <w:color w:val="000000"/>
        </w:rP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3.</w:t>
      </w:r>
      <w:r w:rsidR="002A1D48">
        <w:rPr>
          <w:color w:val="000000"/>
        </w:rPr>
        <w:t>23</w:t>
      </w:r>
      <w:r>
        <w:rPr>
          <w:color w:val="000000"/>
        </w:rPr>
        <w:t>.</w:t>
      </w:r>
      <w:r w:rsidR="002A1D48">
        <w:rPr>
          <w:color w:val="000000"/>
        </w:rPr>
        <w:t>4</w:t>
      </w:r>
      <w:r>
        <w:rPr>
          <w:color w:val="000000"/>
        </w:rPr>
        <w:t>, or as may be expressly provided otherwise in the Contract, there shall be no adjustment of the Contract Sum and/or Contract Time as a result of concealed, unforeseen or unknown conditions or events.</w:t>
      </w:r>
    </w:p>
    <w:p w14:paraId="07551AFA" w14:textId="27B54653" w:rsidR="009A052E" w:rsidRPr="004E4A56" w:rsidRDefault="008B09AB" w:rsidP="00DF7171">
      <w:pPr>
        <w:pStyle w:val="3-ParagraphText"/>
        <w:rPr>
          <w:color w:val="000000"/>
        </w:rPr>
      </w:pPr>
      <w:r>
        <w:rPr>
          <w:noProof/>
          <w:color w:val="000000"/>
        </w:rPr>
        <w:t>Design Builder</w:t>
      </w:r>
      <w:r w:rsidR="009A052E" w:rsidRPr="00F3289C">
        <w:rPr>
          <w:color w:val="000000"/>
        </w:rPr>
        <w:t xml:space="preserve"> shall, as a condition precedent to any adjustment in Contract Sum or Contract Time under Article 3.</w:t>
      </w:r>
      <w:r w:rsidR="002A1D48">
        <w:rPr>
          <w:color w:val="000000"/>
        </w:rPr>
        <w:t>23</w:t>
      </w:r>
      <w:r w:rsidR="009A052E" w:rsidRPr="00F3289C">
        <w:rPr>
          <w:color w:val="000000"/>
        </w:rPr>
        <w:t>.</w:t>
      </w:r>
      <w:r w:rsidR="002A1D48">
        <w:rPr>
          <w:color w:val="000000"/>
        </w:rPr>
        <w:t>4</w:t>
      </w:r>
      <w:r w:rsidR="009A052E">
        <w:rPr>
          <w:color w:val="000000"/>
        </w:rPr>
        <w:t xml:space="preserve"> above</w:t>
      </w:r>
      <w:r w:rsidR="009A052E" w:rsidRPr="00F3289C">
        <w:rPr>
          <w:color w:val="000000"/>
        </w:rPr>
        <w:t>, fully comply with Article</w:t>
      </w:r>
      <w:r w:rsidR="003F3125">
        <w:rPr>
          <w:color w:val="000000"/>
        </w:rPr>
        <w:t>s</w:t>
      </w:r>
      <w:r w:rsidR="009A052E" w:rsidRPr="00F3289C">
        <w:rPr>
          <w:color w:val="000000"/>
        </w:rPr>
        <w:t xml:space="preserve"> 4</w:t>
      </w:r>
      <w:r w:rsidR="003F3125">
        <w:rPr>
          <w:color w:val="000000"/>
        </w:rPr>
        <w:t>, 7 and 8</w:t>
      </w:r>
      <w:r w:rsidR="009A052E" w:rsidRPr="00F3289C">
        <w:rPr>
          <w:color w:val="000000"/>
        </w:rPr>
        <w:t xml:space="preserve"> </w:t>
      </w:r>
      <w:r w:rsidR="009A052E">
        <w:rPr>
          <w:color w:val="000000"/>
        </w:rPr>
        <w:t>of the General Conditions</w:t>
      </w:r>
      <w:r w:rsidR="009A052E" w:rsidRPr="00F3289C">
        <w:rPr>
          <w:color w:val="000000"/>
        </w:rPr>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54" w:name="_Toc201653602"/>
      <w:r>
        <w:t>TOXIC MATERIALS</w:t>
      </w:r>
      <w:bookmarkEnd w:id="54"/>
    </w:p>
    <w:p w14:paraId="69BD11C5" w14:textId="737B69EF" w:rsidR="00202235" w:rsidRDefault="00202235" w:rsidP="005745E4">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55" w:name="_Ref199423141"/>
      <w:bookmarkStart w:id="56" w:name="_Toc201653603"/>
      <w:r w:rsidRPr="009317BD">
        <w:t>HAZARDOUS MATERIALS</w:t>
      </w:r>
      <w:bookmarkEnd w:id="55"/>
      <w:bookmarkEnd w:id="56"/>
    </w:p>
    <w:p w14:paraId="4ACDDE33" w14:textId="593A67E0" w:rsidR="00202235" w:rsidRPr="00DB0EB8" w:rsidRDefault="00202235" w:rsidP="007B2D47">
      <w:pPr>
        <w:pStyle w:val="3-ParagraphText"/>
      </w:pPr>
      <w:r w:rsidRPr="00DB0EB8">
        <w:t xml:space="preserve">The University shall not be responsible for any Hazardous Material brought to the site by the </w:t>
      </w:r>
      <w:r w:rsidR="008B09AB">
        <w:rPr>
          <w:noProof/>
        </w:rPr>
        <w:t>Design Builder</w:t>
      </w:r>
      <w:r w:rsidRPr="00DB0EB8">
        <w:t xml:space="preserve">.  </w:t>
      </w:r>
    </w:p>
    <w:p w14:paraId="56D226B0" w14:textId="6A1925ED" w:rsidR="00202235" w:rsidRPr="00DB0EB8" w:rsidRDefault="00202235" w:rsidP="007B2D47">
      <w:pPr>
        <w:pStyle w:val="3-ParagraphText"/>
      </w:pPr>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p>
    <w:p w14:paraId="572317CF" w14:textId="10ABA2C1" w:rsidR="00202235" w:rsidRPr="00DB0EB8" w:rsidRDefault="00202235" w:rsidP="007B2D47">
      <w:pPr>
        <w:pStyle w:val="3-ParagraphText"/>
      </w:pPr>
      <w:r w:rsidRPr="00DB0EB8">
        <w:lastRenderedPageBreak/>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p>
    <w:p w14:paraId="78555349" w14:textId="7FCA3B17" w:rsidR="00202235" w:rsidRPr="00DB0EB8" w:rsidRDefault="00202235" w:rsidP="007B2D47">
      <w:pPr>
        <w:pStyle w:val="3-ParagraphText"/>
      </w:pPr>
      <w:r>
        <w:t xml:space="preserve">Subject to </w:t>
      </w:r>
      <w:r w:rsidR="008B09AB">
        <w:rPr>
          <w:noProof/>
        </w:rPr>
        <w:t>Design Builder</w:t>
      </w:r>
      <w:r>
        <w:t>’s compliance with Article 3.</w:t>
      </w:r>
      <w:r w:rsidR="00406615">
        <w:t>25</w:t>
      </w:r>
      <w:r>
        <w:t>.3,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3.</w:t>
      </w:r>
      <w:r w:rsidR="00406615">
        <w:t>25</w:t>
      </w:r>
      <w:r w:rsidRPr="00DB0EB8">
        <w:t>.</w:t>
      </w:r>
      <w:r>
        <w:t>1 and 3.</w:t>
      </w:r>
      <w:r w:rsidR="00406615">
        <w:t>25</w:t>
      </w:r>
      <w:r w:rsidRPr="00DB0EB8">
        <w:t>.</w:t>
      </w:r>
      <w:r>
        <w:t>3</w:t>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C6917B8" w14:textId="70E6CE9A" w:rsidR="00202235" w:rsidRDefault="00202235" w:rsidP="007B2D47">
      <w:pPr>
        <w:pStyle w:val="3-ParagraphText"/>
      </w:pPr>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and (iii) exceeded OSHA Permissible Exposure Levels or levels which would classify the material as a state of Californ</w:t>
      </w:r>
      <w:r>
        <w:t>ia or federal hazardous waste. The indemnity obligation in this Article shall not apply to:</w:t>
      </w:r>
    </w:p>
    <w:p w14:paraId="66BFE5F4" w14:textId="5EE3CC9E" w:rsidR="00202235" w:rsidRDefault="00202235" w:rsidP="007B2D4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7AA10E1A" w:rsidR="00202235" w:rsidRDefault="00202235" w:rsidP="007B2D47">
      <w:pPr>
        <w:pStyle w:val="4-ParagraphList"/>
      </w:pPr>
      <w:r>
        <w:t>Claims, damages, losses or expenses arising from a Hazardous Material subject to Article 3.</w:t>
      </w:r>
      <w:r w:rsidR="00406615">
        <w:t>25</w:t>
      </w:r>
      <w:r>
        <w:t>.2.</w:t>
      </w:r>
    </w:p>
    <w:p w14:paraId="068783FB" w14:textId="50A97023" w:rsidR="00202235" w:rsidRPr="004E4A56" w:rsidRDefault="00202235" w:rsidP="007B2D47">
      <w:pPr>
        <w:pStyle w:val="3-ParagraphText"/>
        <w:rPr>
          <w:b/>
        </w:rPr>
      </w:pPr>
      <w:r w:rsidRPr="00DB0EB8">
        <w:t>In addition to the requirements in Article 3.</w:t>
      </w:r>
      <w:r>
        <w:t>2</w:t>
      </w:r>
      <w:r w:rsidR="005750DF">
        <w:t>8</w:t>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p>
    <w:p w14:paraId="33002497" w14:textId="77777777" w:rsidR="00202235" w:rsidRPr="00D26901" w:rsidRDefault="00202235" w:rsidP="007B2D47">
      <w:pPr>
        <w:pStyle w:val="2-ParagraphTitle"/>
      </w:pPr>
      <w:bookmarkStart w:id="57" w:name="_Toc201653604"/>
      <w:r w:rsidRPr="00F3289C">
        <w:t>INFORMAT</w:t>
      </w:r>
      <w:r>
        <w:t>I</w:t>
      </w:r>
      <w:r w:rsidRPr="00F3289C">
        <w:t>ON AVAILABLE TO BIDDERS</w:t>
      </w:r>
      <w:bookmarkEnd w:id="57"/>
    </w:p>
    <w:p w14:paraId="278875BF" w14:textId="57122A32" w:rsidR="00202235" w:rsidRDefault="00202235" w:rsidP="007B2D47">
      <w:pPr>
        <w:pStyle w:val="3-ParagraphText"/>
      </w:pPr>
      <w:r>
        <w:t xml:space="preserve">Any information provided pursuant to Information Available to Bidders is subject to the following provisions: </w:t>
      </w:r>
    </w:p>
    <w:p w14:paraId="3919DF67" w14:textId="6EE9B14E" w:rsidR="00202235" w:rsidRDefault="00202235" w:rsidP="007B2D47">
      <w:pPr>
        <w:pStyle w:val="4-ParagraphList"/>
      </w:pPr>
      <w:r>
        <w:t xml:space="preserve">The information is made available for the convenience of Bidders and is not a part of the Contract. </w:t>
      </w:r>
    </w:p>
    <w:p w14:paraId="309C430B" w14:textId="42C80ADF" w:rsidR="00202235" w:rsidRPr="00F3289C" w:rsidRDefault="00202235" w:rsidP="007B2D4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292209B2" w:rsidR="00202235" w:rsidRPr="00D26901" w:rsidRDefault="00202235" w:rsidP="007B2D4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530C82C3" w:rsidR="00202235" w:rsidRDefault="00202235" w:rsidP="00025A0F">
      <w:pPr>
        <w:pStyle w:val="2-ParagraphTitle"/>
      </w:pPr>
      <w:bookmarkStart w:id="58" w:name="_Ref199422770"/>
      <w:bookmarkStart w:id="59" w:name="_Toc201653605"/>
      <w:r>
        <w:t>LIABILITY FOR AND REPAIR OF DAMAGED WORK</w:t>
      </w:r>
      <w:bookmarkEnd w:id="58"/>
      <w:bookmarkEnd w:id="59"/>
    </w:p>
    <w:p w14:paraId="76CD5500" w14:textId="220148EF" w:rsidR="00202235" w:rsidRDefault="008B09AB" w:rsidP="00025A0F">
      <w:pPr>
        <w:pStyle w:val="3-ParagraphText"/>
      </w:pPr>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bookmarkStart w:id="60" w:name="OLE_LINK4"/>
      <w:r w:rsidR="00202235" w:rsidRPr="00E11017">
        <w:t>in excess of magnitude 3.5 on the Richter Scale</w:t>
      </w:r>
      <w:bookmarkEnd w:id="60"/>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p>
    <w:p w14:paraId="3E42E76C" w14:textId="3A9E00DC" w:rsidR="00202235" w:rsidRPr="00D26901" w:rsidRDefault="008B09AB" w:rsidP="00025A0F">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3.2</w:t>
      </w:r>
      <w:r w:rsidR="00C95880">
        <w:t>7</w:t>
      </w:r>
      <w:r w:rsidR="00202235">
        <w:t>.1.</w:t>
      </w:r>
    </w:p>
    <w:p w14:paraId="348ACFB0" w14:textId="5A93DA4D" w:rsidR="00202235" w:rsidRDefault="00202235" w:rsidP="00025A0F">
      <w:pPr>
        <w:pStyle w:val="2-ParagraphTitle"/>
      </w:pPr>
      <w:bookmarkStart w:id="61" w:name="_Toc201653606"/>
      <w:r>
        <w:t>INDEMNIFICATION</w:t>
      </w:r>
      <w:bookmarkEnd w:id="61"/>
    </w:p>
    <w:p w14:paraId="4C4E6821" w14:textId="3AF31BFE" w:rsidR="00202235" w:rsidRDefault="008B09AB" w:rsidP="00025A0F">
      <w:pPr>
        <w:pStyle w:val="3-ParagraphText"/>
      </w:pPr>
      <w:r>
        <w:rPr>
          <w:noProof/>
        </w:rPr>
        <w:lastRenderedPageBreak/>
        <w:t>Design Builder</w:t>
      </w:r>
      <w:r w:rsidR="00202235">
        <w:t xml:space="preserve"> shall indemnify, </w:t>
      </w:r>
      <w:r w:rsidR="00202235" w:rsidRPr="00E209C3">
        <w:rPr>
          <w:rStyle w:val="DeltaViewInsertion"/>
          <w:color w:val="auto"/>
          <w:u w:val="none"/>
        </w:rPr>
        <w:t>defend and hold harmless</w:t>
      </w:r>
      <w:bookmarkStart w:id="62" w:name="_DV_M245"/>
      <w:bookmarkEnd w:id="62"/>
      <w:r w:rsidR="00202235" w:rsidRPr="00E209C3">
        <w:rPr>
          <w:sz w:val="20"/>
        </w:rPr>
        <w:t xml:space="preserve"> </w:t>
      </w:r>
      <w:bookmarkStart w:id="63" w:name="_DV_M246"/>
      <w:bookmarkEnd w:id="63"/>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76FDA7FB" w14:textId="1B85A27D" w:rsidR="00202235" w:rsidRDefault="00202235" w:rsidP="00025A0F">
      <w:pPr>
        <w:pStyle w:val="4-ParagraphList"/>
      </w:pPr>
      <w:r>
        <w:t xml:space="preserve">The failure of </w:t>
      </w:r>
      <w:r w:rsidR="008B09AB">
        <w:rPr>
          <w:noProof/>
        </w:rPr>
        <w:t>Design Builder</w:t>
      </w:r>
      <w:r>
        <w:t xml:space="preserve"> to perform its obligations under the Contract.</w:t>
      </w:r>
    </w:p>
    <w:p w14:paraId="7C223AE5" w14:textId="70B74643" w:rsidR="00202235" w:rsidRDefault="00202235" w:rsidP="00025A0F">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420F62AA" w:rsidR="00202235" w:rsidRDefault="00202235" w:rsidP="00025A0F">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7E5FE8CE" w:rsidR="00202235" w:rsidRPr="006371E1" w:rsidRDefault="00202235" w:rsidP="00025A0F">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3.19.6.</w:t>
      </w:r>
    </w:p>
    <w:p w14:paraId="759FE2CB" w14:textId="687F3D83" w:rsidR="00202235" w:rsidRDefault="00202235" w:rsidP="00025A0F">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8B09AB">
        <w:rPr>
          <w:noProof/>
        </w:rPr>
        <w:t>Design Builder</w:t>
      </w:r>
      <w:r>
        <w:t xml:space="preserve"> shall fully indemnify, </w:t>
      </w:r>
      <w:r w:rsidRPr="00A50CC4">
        <w:t>defend and hold harmless University</w:t>
      </w:r>
      <w:bookmarkStart w:id="64" w:name="_DV_M251"/>
      <w:bookmarkEnd w:id="64"/>
      <w:r>
        <w:t xml:space="preserve"> and protect University from and against the same </w:t>
      </w:r>
      <w:r w:rsidRPr="006371E1">
        <w:t>as provided in paragraph 3.2</w:t>
      </w:r>
      <w:r w:rsidR="00760C49">
        <w:t>8</w:t>
      </w:r>
      <w:r w:rsidRPr="006371E1">
        <w:t>.1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3.</w:t>
      </w:r>
      <w:r w:rsidR="00C95880">
        <w:t>25</w:t>
      </w:r>
      <w:r w:rsidRPr="006A3A32">
        <w:t>.5</w:t>
      </w:r>
      <w:r>
        <w:t>.</w:t>
      </w:r>
    </w:p>
    <w:p w14:paraId="11CC8833" w14:textId="60968F9E" w:rsidR="00202235" w:rsidRDefault="00202235" w:rsidP="00F870B1">
      <w:pPr>
        <w:pStyle w:val="3-ParagraphText"/>
      </w:pPr>
      <w:r>
        <w:t>In claims against any person or entity indemnified under this Article 3.2</w:t>
      </w:r>
      <w:r w:rsidR="00C95880">
        <w:t>8</w:t>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3.2</w:t>
      </w:r>
      <w:r w:rsidR="00C95880">
        <w:t>8</w:t>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0B1082EF" w:rsidR="00202235" w:rsidRDefault="00202235" w:rsidP="00F870B1">
      <w:pPr>
        <w:pStyle w:val="3-ParagraphText"/>
      </w:pPr>
      <w:r>
        <w:t>The indemnification obligations under this Article 3.2</w:t>
      </w:r>
      <w:r w:rsidR="00C95880">
        <w:t>8</w:t>
      </w:r>
      <w:r>
        <w:t xml:space="preserve"> shall not be limited by any assertion or finding that the person or entity indemnified is liable by reason of a non-delegable duty.</w:t>
      </w:r>
    </w:p>
    <w:p w14:paraId="14528153" w14:textId="137BB8D5" w:rsidR="00202235" w:rsidRDefault="008B09AB" w:rsidP="00F870B1">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0C6E8B17" w:rsidR="00202235" w:rsidRPr="00D26901" w:rsidRDefault="008B09AB" w:rsidP="00F870B1">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07DA9E51" w:rsidR="001D75A0" w:rsidRPr="00BB58A6" w:rsidRDefault="008B09AB" w:rsidP="00255630">
      <w:pPr>
        <w:pStyle w:val="3-ParagraphText"/>
      </w:pPr>
      <w:r>
        <w:rPr>
          <w:noProof/>
        </w:rPr>
        <w:t>Design Builder</w:t>
      </w:r>
      <w:r w:rsidR="00432966">
        <w:rPr>
          <w:noProof/>
        </w:rPr>
        <w:t xml:space="preserve"> </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w:t>
      </w:r>
      <w:r w:rsidR="001D75A0" w:rsidRPr="00BB58A6">
        <w:lastRenderedPageBreak/>
        <w:t xml:space="preserve">obligations under this Contract, but only in proportion to and to the extent such losses are caused by or 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162E3CA1" w:rsidR="001D75A0" w:rsidRPr="00BB58A6" w:rsidRDefault="001D75A0" w:rsidP="00255630">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06D89A20" w:rsidR="001D75A0" w:rsidRPr="00BB58A6" w:rsidRDefault="008B09AB" w:rsidP="00255630">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3E9D627D" w:rsidR="001D75A0" w:rsidRPr="006D7901" w:rsidRDefault="001D75A0" w:rsidP="00255630">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255630">
      <w:pPr>
        <w:pStyle w:val="3-ParagraphText"/>
        <w:rPr>
          <w:vanish/>
          <w:specVanish/>
        </w:rPr>
      </w:pPr>
      <w:bookmarkStart w:id="65" w:name="_Ref410053963"/>
      <w:bookmarkStart w:id="66" w:name="_Toc446937555"/>
      <w:r w:rsidRPr="00482360">
        <w:t>Stop Payment Notice Free Obligation</w:t>
      </w:r>
      <w:bookmarkEnd w:id="65"/>
      <w:bookmarkEnd w:id="66"/>
    </w:p>
    <w:p w14:paraId="61CE4227" w14:textId="671D5A0B" w:rsidR="001D75A0" w:rsidRPr="00482360" w:rsidRDefault="001D75A0" w:rsidP="00255630">
      <w:pPr>
        <w:pStyle w:val="3-ParagraphText"/>
      </w:pPr>
      <w:r w:rsidRPr="00482360">
        <w:t xml:space="preserve">.  If any Consultant, Subcontractor, supplier, or vendor records or files, or maintains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11.3 of the General Conditions.</w:t>
      </w:r>
    </w:p>
    <w:p w14:paraId="40CCC70E" w14:textId="655A1D89" w:rsidR="001D75A0" w:rsidRPr="00482360" w:rsidRDefault="001D75A0" w:rsidP="00255630">
      <w:pPr>
        <w:pStyle w:val="3-ParagraphText"/>
      </w:pPr>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’s obligation to satisfy, discharge, or defend against the stop payment notice.    The University’s actions under this Article 3.28.1</w:t>
      </w:r>
      <w:r w:rsidR="00415FB7">
        <w:t>3</w:t>
      </w:r>
      <w:r w:rsidRPr="00482360">
        <w:t xml:space="preserve"> shall not create any contractual relationship between any Consultant, Subcontractor, supplier, or vendor, or any other Team Member and University, pursuant to Article 5.2.3.</w:t>
      </w:r>
    </w:p>
    <w:p w14:paraId="0AFD4BB7" w14:textId="4D2BFA31" w:rsidR="001D75A0" w:rsidRPr="00482360" w:rsidRDefault="001D75A0" w:rsidP="00255630">
      <w:pPr>
        <w:pStyle w:val="3-ParagraphText"/>
      </w:pPr>
      <w:r w:rsidRPr="00482360">
        <w:t xml:space="preserve">Nothing contained in these Articles 3.27 and 3.28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656695">
        <w:rPr>
          <w:noProof/>
        </w:rPr>
        <w:t xml:space="preserve"> </w:t>
      </w:r>
      <w:r w:rsidRPr="00482360">
        <w:t>to the greatest extent permitted by law.</w:t>
      </w:r>
    </w:p>
    <w:p w14:paraId="63D16C54" w14:textId="21F0D25E" w:rsidR="00F557CF" w:rsidRPr="00572F67" w:rsidRDefault="00A50E42" w:rsidP="0024395B">
      <w:pPr>
        <w:pStyle w:val="1-Article"/>
      </w:pPr>
      <w:bookmarkStart w:id="67" w:name="_Toc201653607"/>
      <w:r>
        <w:t>ADMINISTRATION OF THE CONTRACT</w:t>
      </w:r>
      <w:bookmarkEnd w:id="67"/>
    </w:p>
    <w:p w14:paraId="28B0C258" w14:textId="01F1775F" w:rsidR="00E5659E" w:rsidRPr="00F557CF" w:rsidRDefault="00E5659E" w:rsidP="00F557CF">
      <w:pPr>
        <w:pStyle w:val="2-ParagraphTitle"/>
      </w:pPr>
      <w:bookmarkStart w:id="68" w:name="_Toc201653608"/>
      <w:r w:rsidRPr="00F557CF">
        <w:rPr>
          <w:rStyle w:val="Heading2Char"/>
          <w:rFonts w:ascii="Arial" w:eastAsiaTheme="minorHAnsi" w:hAnsi="Arial" w:cs="Arial"/>
          <w:color w:val="auto"/>
          <w:sz w:val="18"/>
          <w:szCs w:val="18"/>
        </w:rPr>
        <w:t>ADMINISTRATION OF THE CONTRACT BY UNIVERSITY'S REPRESENTATIVE</w:t>
      </w:r>
      <w:bookmarkEnd w:id="68"/>
    </w:p>
    <w:p w14:paraId="201C7BA5" w14:textId="06D269DF" w:rsidR="00E5659E" w:rsidRDefault="00E5659E" w:rsidP="00A50E42">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1246C792" w:rsidR="00E5659E" w:rsidRPr="00BB58A6" w:rsidRDefault="00E5659E" w:rsidP="00A50E42">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w:t>
      </w:r>
      <w:r w:rsidRPr="00580979">
        <w:lastRenderedPageBreak/>
        <w:t xml:space="preserve">Functions for which this Contract provides will be performed by the University may be delegated by the 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375911A9" w:rsidR="00E5659E" w:rsidRPr="00545168" w:rsidRDefault="00E5659E" w:rsidP="00A50E42">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0800C2C4" w:rsidR="00E5659E" w:rsidRPr="00545168" w:rsidRDefault="00E5659E" w:rsidP="00A50E42">
      <w:pPr>
        <w:pStyle w:val="3-ParagraphText"/>
      </w:pPr>
      <w:r w:rsidRPr="00545168">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203C8F14" w:rsidR="00E5659E" w:rsidRPr="00545168" w:rsidRDefault="00E5659E" w:rsidP="00A50E42">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4A37F17D" w:rsidR="00E5659E" w:rsidRPr="00545168" w:rsidRDefault="00E5659E" w:rsidP="00A50E42">
      <w:pPr>
        <w:pStyle w:val="3-ParagraphText"/>
      </w:pPr>
      <w:r w:rsidRPr="00545168">
        <w:t xml:space="preserve">Based on University's Representative's Project </w:t>
      </w:r>
      <w:r>
        <w:t>S</w:t>
      </w:r>
      <w:r w:rsidRPr="00545168">
        <w:t>ite visits</w:t>
      </w:r>
      <w:r w:rsidR="00774CD2">
        <w:t>, review of Design Work,</w:t>
      </w:r>
      <w:r w:rsidRPr="00545168">
        <w:t xml:space="preserve">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p>
    <w:p w14:paraId="006946A1" w14:textId="1E8F5CA7" w:rsidR="00E5659E" w:rsidRPr="00545168" w:rsidRDefault="00E5659E" w:rsidP="00A50E42">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0FAC73C4" w:rsidR="00E5659E" w:rsidRPr="00545168" w:rsidRDefault="00E5659E" w:rsidP="00A50E42">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65E1DA47" w:rsidR="00AC7C85" w:rsidRDefault="00E5659E" w:rsidP="00A73A83">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7272ED9E" w:rsidR="00E5659E" w:rsidRDefault="00E5659E" w:rsidP="00F03898">
      <w:pPr>
        <w:pStyle w:val="2-ParagraphTitle"/>
      </w:pPr>
      <w:bookmarkStart w:id="69" w:name="_Toc201653609"/>
      <w:r>
        <w:lastRenderedPageBreak/>
        <w:t>ISSUE RESOLUTION PROCESS</w:t>
      </w:r>
      <w:bookmarkEnd w:id="69"/>
    </w:p>
    <w:p w14:paraId="1A6DEC45" w14:textId="63678C1A" w:rsidR="00E5659E" w:rsidRDefault="00E5659E" w:rsidP="00F03898">
      <w:pPr>
        <w:pStyle w:val="3-ParagraphText"/>
      </w:pPr>
      <w:r>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1676B92F" w:rsidR="00E5659E" w:rsidRDefault="00E5659E" w:rsidP="00920034">
      <w:pPr>
        <w:pStyle w:val="2-ParagraphTitle"/>
      </w:pPr>
      <w:bookmarkStart w:id="70" w:name="_Toc201653610"/>
      <w:bookmarkStart w:id="71" w:name="_Hlk529180170"/>
      <w:r>
        <w:t>CLAIMS</w:t>
      </w:r>
      <w:bookmarkEnd w:id="70"/>
    </w:p>
    <w:p w14:paraId="7F47725A" w14:textId="63AAFD97" w:rsidR="00E5659E" w:rsidRDefault="00E5659E" w:rsidP="00F03898">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performance of the Work. However, the term "Claim" shall not include, and the Claims procedures provided under this Article 4, shall not apply to the following:</w:t>
      </w:r>
    </w:p>
    <w:p w14:paraId="72FADE81" w14:textId="31CF6891" w:rsidR="00E5659E" w:rsidRDefault="00E5659E" w:rsidP="00F03898">
      <w:pPr>
        <w:pStyle w:val="4-ParagraphList"/>
      </w:pPr>
      <w:r>
        <w:t>Claims respecting penalties for forfeitures prescribed by statute or regulation that a government agency is specifically authorized to administer, settle, or determine.</w:t>
      </w:r>
    </w:p>
    <w:p w14:paraId="1D36E5CA" w14:textId="7CEB4CED" w:rsidR="00E5659E" w:rsidRDefault="00E5659E" w:rsidP="00F03898">
      <w:pPr>
        <w:pStyle w:val="4-ParagraphList"/>
      </w:pPr>
      <w:r>
        <w:t>Claims respecting personal injury, death, reimbursement, or other compensation arising out of, or resulting from, liability for personal injury or death.</w:t>
      </w:r>
    </w:p>
    <w:p w14:paraId="5E1A31A6" w14:textId="69F32086" w:rsidR="00E5659E" w:rsidRDefault="00E5659E" w:rsidP="00F03898">
      <w:pPr>
        <w:pStyle w:val="4-ParagraphList"/>
      </w:pPr>
      <w:r>
        <w:t xml:space="preserve">Claims by University, except as set forth in Articles 4.5, 4.6, and 4.7. of the </w:t>
      </w:r>
      <w:r>
        <w:rPr>
          <w:color w:val="000000"/>
        </w:rPr>
        <w:t>General Conditions</w:t>
      </w:r>
      <w:r>
        <w:t>.</w:t>
      </w:r>
    </w:p>
    <w:p w14:paraId="2DEFA125" w14:textId="2F339B68" w:rsidR="00E5659E" w:rsidRDefault="00E5659E" w:rsidP="00F03898">
      <w:pPr>
        <w:pStyle w:val="4-ParagraphList"/>
      </w:pPr>
      <w:r>
        <w:t>Claims respecting stop payment notices.</w:t>
      </w:r>
    </w:p>
    <w:bookmarkEnd w:id="71"/>
    <w:p w14:paraId="5D05DB3C" w14:textId="0E7481FC" w:rsidR="00E5659E" w:rsidRDefault="00E5659E" w:rsidP="00F03898">
      <w:pPr>
        <w:pStyle w:val="3-ParagraphText"/>
      </w:pPr>
      <w:r w:rsidRPr="006D7901">
        <w:t>Before submitting any Claim for resolution as provided in this Article 4.3,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4.3.  The responsibility to substantiate a Claim rests on the party asserting the Claim.  </w:t>
      </w:r>
    </w:p>
    <w:p w14:paraId="44B881FC" w14:textId="073E70A9" w:rsidR="00E5659E" w:rsidRDefault="00E5659E" w:rsidP="00F03898">
      <w:pPr>
        <w:pStyle w:val="3-ParagraphText"/>
      </w:pPr>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D30B98">
        <w:rPr>
          <w:color w:val="000000"/>
        </w:rPr>
        <w:fldChar w:fldCharType="begin"/>
      </w:r>
      <w:r w:rsidR="00D30B98">
        <w:rPr>
          <w:color w:val="000000"/>
        </w:rPr>
        <w:instrText xml:space="preserve"> REF _Ref273103306 \r \h </w:instrText>
      </w:r>
      <w:r w:rsidR="00D30B98">
        <w:rPr>
          <w:color w:val="000000"/>
        </w:rPr>
      </w:r>
      <w:r w:rsidR="00D30B98">
        <w:rPr>
          <w:color w:val="000000"/>
        </w:rPr>
        <w:fldChar w:fldCharType="separate"/>
      </w:r>
      <w:r w:rsidR="00D30B98">
        <w:rPr>
          <w:color w:val="000000"/>
        </w:rPr>
        <w:t>7.3.4</w:t>
      </w:r>
      <w:r w:rsidR="00D30B98">
        <w:rPr>
          <w:color w:val="000000"/>
        </w:rPr>
        <w:fldChar w:fldCharType="end"/>
      </w:r>
      <w:r>
        <w:rPr>
          <w:color w:val="000000"/>
        </w:rPr>
        <w:t xml:space="preserve"> and </w:t>
      </w:r>
      <w:r w:rsidR="00D30B98">
        <w:rPr>
          <w:color w:val="000000"/>
        </w:rPr>
        <w:fldChar w:fldCharType="begin"/>
      </w:r>
      <w:r w:rsidR="00D30B98">
        <w:rPr>
          <w:color w:val="000000"/>
        </w:rPr>
        <w:instrText xml:space="preserve"> REF _Ref199414356 \r \h </w:instrText>
      </w:r>
      <w:r w:rsidR="00D30B98">
        <w:rPr>
          <w:color w:val="000000"/>
        </w:rPr>
      </w:r>
      <w:r w:rsidR="00D30B98">
        <w:rPr>
          <w:color w:val="000000"/>
        </w:rPr>
        <w:fldChar w:fldCharType="separate"/>
      </w:r>
      <w:r w:rsidR="00D30B98">
        <w:rPr>
          <w:color w:val="000000"/>
        </w:rPr>
        <w:t>7.3.5</w:t>
      </w:r>
      <w:r w:rsidR="00D30B98">
        <w:rPr>
          <w:color w:val="000000"/>
        </w:rPr>
        <w:fldChar w:fldCharType="end"/>
      </w:r>
      <w:r>
        <w:rPr>
          <w:color w:val="000000"/>
        </w:rPr>
        <w:t xml:space="preserve"> above</w:t>
      </w:r>
      <w:r>
        <w:t xml:space="preserve">.  </w:t>
      </w:r>
    </w:p>
    <w:p w14:paraId="755F7DAE" w14:textId="78167DF8" w:rsidR="00E5659E" w:rsidRDefault="00E5659E" w:rsidP="00F03898">
      <w:pPr>
        <w:pStyle w:val="3-ParagraphText"/>
      </w:pPr>
      <w:r>
        <w:t>A Claim must include the following:</w:t>
      </w:r>
    </w:p>
    <w:p w14:paraId="6B6573F2" w14:textId="11EB98B2" w:rsidR="00E5659E" w:rsidRDefault="00E5659E" w:rsidP="00317940">
      <w:pPr>
        <w:pStyle w:val="4-ParagraphList"/>
      </w:pPr>
      <w:r>
        <w:t xml:space="preserve">A statement that it is a Claim and a request for a decision pursuant to Article 4.5 </w:t>
      </w:r>
      <w:r>
        <w:rPr>
          <w:color w:val="000000"/>
        </w:rPr>
        <w:t>of the General Conditions</w:t>
      </w:r>
      <w:r>
        <w:t>.</w:t>
      </w:r>
    </w:p>
    <w:p w14:paraId="2E1DEEF2" w14:textId="164D9E96" w:rsidR="00E5659E" w:rsidRDefault="00E5659E" w:rsidP="00317940">
      <w:pPr>
        <w:pStyle w:val="4-ParagraphList"/>
      </w:pPr>
      <w:r>
        <w:rPr>
          <w:color w:val="000000"/>
        </w:rPr>
        <w:t xml:space="preserve">A detailed factual narrative of events fully describing the nature and circumstances </w:t>
      </w:r>
      <w:r>
        <w:t>giving rise to the Claim</w:t>
      </w:r>
      <w:r>
        <w:rPr>
          <w:color w:val="000000"/>
        </w:rPr>
        <w:t>, including but not limited to, necessary dates, locations, and items of work affected</w:t>
      </w:r>
      <w:r>
        <w:t>.</w:t>
      </w:r>
    </w:p>
    <w:p w14:paraId="4D648045" w14:textId="3AC9A3A1" w:rsidR="00E5659E" w:rsidRDefault="00E5659E" w:rsidP="00317940">
      <w:pPr>
        <w:pStyle w:val="4-ParagraphList"/>
        <w:rPr>
          <w:color w:val="000000"/>
        </w:rPr>
      </w:pPr>
      <w:r>
        <w:rPr>
          <w:color w:val="000000"/>
        </w:rPr>
        <w:t xml:space="preserve">A certification, executed by </w:t>
      </w:r>
      <w:r w:rsidR="008B09AB">
        <w:rPr>
          <w:noProof/>
          <w:color w:val="000000"/>
        </w:rPr>
        <w:t>Design Builder</w:t>
      </w:r>
      <w:r>
        <w:rPr>
          <w:color w:val="000000"/>
        </w:rPr>
        <w:t>, that the claim is filed in good faith.  The certification must be made on the Claim Certification form, included in the Exhibits to the Contract.  The language of the Claim Certification form may not be modified.</w:t>
      </w:r>
    </w:p>
    <w:p w14:paraId="2399C669" w14:textId="649727BC" w:rsidR="00E5659E" w:rsidRDefault="00E5659E" w:rsidP="00317940">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78B0B10B" w:rsidR="00E5659E" w:rsidRDefault="00E5659E" w:rsidP="00317940">
      <w:pPr>
        <w:pStyle w:val="4-ParagraphList"/>
      </w:pPr>
      <w:r>
        <w:t>A statement demonstrating that a Change Order Request was timely submitted as required by Article 4.2.3 above.</w:t>
      </w:r>
    </w:p>
    <w:p w14:paraId="672471A6" w14:textId="1166D0EA" w:rsidR="00E5659E" w:rsidRDefault="00E5659E" w:rsidP="00317940">
      <w:pPr>
        <w:pStyle w:val="4-ParagraphList"/>
      </w:pPr>
      <w:r>
        <w:t xml:space="preserve">If a Cost Proposal or declaration was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 xml:space="preserve"> </w:t>
      </w:r>
      <w:r w:rsidR="00CC42F5">
        <w:t>below</w:t>
      </w:r>
      <w:r>
        <w:t xml:space="preserve">, a statement demonstrating that the Cost Proposal or the declaration was timely submitted 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w:t>
      </w:r>
    </w:p>
    <w:p w14:paraId="7C28DA52" w14:textId="30696C63" w:rsidR="00E5659E" w:rsidRDefault="00E5659E" w:rsidP="00317940">
      <w:pPr>
        <w:pStyle w:val="4-ParagraphList"/>
      </w:pPr>
      <w:r>
        <w:t>A detailed justification for any remedy or relief sought by the Claim, including, to the extent applicable, the following:</w:t>
      </w:r>
    </w:p>
    <w:p w14:paraId="464C8701" w14:textId="7C4EE384" w:rsidR="00E5659E" w:rsidRDefault="00E5659E" w:rsidP="006F0D6D">
      <w:pPr>
        <w:pStyle w:val="5-ParagraphSublist"/>
        <w:rPr>
          <w:color w:val="000000"/>
        </w:rPr>
      </w:pPr>
      <w:r>
        <w:t xml:space="preserve">If the Claim involves Extra Work, a detailed breakdown and/or estimate of the costs claimed, including the items specified in Article </w:t>
      </w:r>
      <w:r w:rsidR="00510538">
        <w:fldChar w:fldCharType="begin"/>
      </w:r>
      <w:r w:rsidR="00510538">
        <w:instrText xml:space="preserve"> REF _Ref199414600 \r \h </w:instrText>
      </w:r>
      <w:r w:rsidR="00510538">
        <w:fldChar w:fldCharType="separate"/>
      </w:r>
      <w:r w:rsidR="00510538">
        <w:t>7.4.2</w:t>
      </w:r>
      <w:r w:rsidR="00510538">
        <w:fldChar w:fldCharType="end"/>
      </w:r>
      <w:r>
        <w:t xml:space="preserve"> </w:t>
      </w:r>
      <w:r>
        <w:rPr>
          <w:color w:val="000000"/>
        </w:rPr>
        <w:t xml:space="preserve">of the General Conditions.  </w:t>
      </w:r>
      <w:r>
        <w:t>The cost breakdown</w:t>
      </w:r>
      <w:r w:rsidRPr="00DB0EB8">
        <w:rPr>
          <w:color w:val="000000"/>
        </w:rPr>
        <w:t xml:space="preserve"> must </w:t>
      </w:r>
      <w:r>
        <w:t xml:space="preserve">be provided even if the costs claimed have not been incurred when the Claim is submitted.  To the extent costs have been incurred when the Claim is submitted, the Claim must include actual cost </w:t>
      </w:r>
      <w:r>
        <w:lastRenderedPageBreak/>
        <w:t>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893D34">
        <w:t xml:space="preserve">, </w:t>
      </w:r>
      <w:r>
        <w:t>followed</w:t>
      </w:r>
      <w:r w:rsidR="00893D34">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CA043D">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00E41E17" w14:textId="19D739E2" w:rsidR="00E5659E" w:rsidRDefault="00E5659E" w:rsidP="006F0D6D">
      <w:pPr>
        <w:pStyle w:val="5-ParagraphSublist"/>
      </w:pPr>
      <w:r>
        <w:t xml:space="preserve">If the Claim involves an extension of the Contract Time, written documentation demonstrating the </w:t>
      </w:r>
      <w:r w:rsidR="008B09AB">
        <w:rPr>
          <w:noProof/>
        </w:rPr>
        <w:t>Design Builder</w:t>
      </w:r>
      <w:r>
        <w:t>'s entitlement to a time extension under Article 8.4</w:t>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57D3066F" w:rsidR="00E5659E" w:rsidRDefault="00E5659E" w:rsidP="006F0D6D">
      <w:pPr>
        <w:pStyle w:val="5-ParagraphSublist"/>
      </w:pPr>
      <w:r>
        <w:t xml:space="preserve">If the Claim involves an adjustment of the Allowable Cost by Phase for delay, written documentation demonstrating the </w:t>
      </w:r>
      <w:r w:rsidR="008B09AB">
        <w:rPr>
          <w:noProof/>
        </w:rPr>
        <w:t>Design Builder</w:t>
      </w:r>
      <w:r>
        <w:t xml:space="preserve">'s entitlement to such an adjustment under Article </w:t>
      </w:r>
      <w:r w:rsidR="007C308B">
        <w:fldChar w:fldCharType="begin"/>
      </w:r>
      <w:r w:rsidR="007C308B">
        <w:instrText xml:space="preserve"> REF _Ref199414729 \r \h </w:instrText>
      </w:r>
      <w:r w:rsidR="007C308B">
        <w:fldChar w:fldCharType="separate"/>
      </w:r>
      <w:r w:rsidR="007C308B">
        <w:t>7.4.11</w:t>
      </w:r>
      <w:r w:rsidR="007C308B">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7C308B">
        <w:rPr>
          <w:color w:val="000000"/>
        </w:rPr>
        <w:fldChar w:fldCharType="begin"/>
      </w:r>
      <w:r w:rsidR="007C308B">
        <w:rPr>
          <w:color w:val="000000"/>
        </w:rPr>
        <w:instrText xml:space="preserve"> REF _Ref199414729 \r \h </w:instrText>
      </w:r>
      <w:r w:rsidR="007C308B">
        <w:rPr>
          <w:color w:val="000000"/>
        </w:rPr>
      </w:r>
      <w:r w:rsidR="007C308B">
        <w:rPr>
          <w:color w:val="000000"/>
        </w:rPr>
        <w:fldChar w:fldCharType="separate"/>
      </w:r>
      <w:r w:rsidR="007C308B">
        <w:rPr>
          <w:color w:val="000000"/>
        </w:rPr>
        <w:t>7.4.11</w:t>
      </w:r>
      <w:r w:rsidR="007C308B">
        <w:rPr>
          <w:color w:val="000000"/>
        </w:rPr>
        <w:fldChar w:fldCharType="end"/>
      </w:r>
      <w:r>
        <w:rPr>
          <w:color w:val="000000"/>
        </w:rPr>
        <w:t xml:space="preserve"> and 8.4</w:t>
      </w:r>
      <w:r>
        <w:t>.</w:t>
      </w:r>
    </w:p>
    <w:p w14:paraId="5242F926" w14:textId="6D6673C1" w:rsidR="00E5659E" w:rsidRDefault="00E5659E" w:rsidP="006F0D6D">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72" w:name="_Toc201653611"/>
      <w:r>
        <w:t>ASSERTION OF CLAIMS</w:t>
      </w:r>
      <w:bookmarkEnd w:id="72"/>
    </w:p>
    <w:p w14:paraId="0AB53F4F" w14:textId="590E97E2" w:rsidR="00E5659E" w:rsidRDefault="00E5659E" w:rsidP="00317940">
      <w:pPr>
        <w:pStyle w:val="3-ParagraphText"/>
      </w:pPr>
      <w:r>
        <w:t xml:space="preserve">Claims by </w:t>
      </w:r>
      <w:r w:rsidR="008B09AB">
        <w:rPr>
          <w:noProof/>
        </w:rPr>
        <w:t>Design Builder</w:t>
      </w:r>
      <w:r>
        <w:t xml:space="preserve"> shall be first submitted to University's Representative for decision.</w:t>
      </w:r>
    </w:p>
    <w:p w14:paraId="664A6934" w14:textId="1FE59D48" w:rsidR="00E5659E" w:rsidRDefault="00E5659E" w:rsidP="00317940">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0D06D57A" w:rsidR="00E5659E" w:rsidRDefault="008B09AB" w:rsidP="00317940">
      <w:pPr>
        <w:pStyle w:val="3-ParagraphText"/>
      </w:pPr>
      <w:r>
        <w:rPr>
          <w:noProof/>
        </w:rPr>
        <w:t>Design Builder</w:t>
      </w:r>
      <w:r w:rsidR="00E5659E">
        <w:t xml:space="preserve"> shall submit a Claim in writing, together with all supporting data specified in Article 4.3.</w:t>
      </w:r>
      <w:r w:rsidR="001F12C7">
        <w:t>4</w:t>
      </w:r>
      <w:r w:rsidR="00E5659E">
        <w:t xml:space="preserve"> above, to University's Representative as soon as possible but not later than 30 days after the date the Claim arises under Article 4.3.</w:t>
      </w:r>
      <w:r w:rsidR="00FE7CC1">
        <w:t>3</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365E521F" w:rsidR="00E5659E" w:rsidRDefault="008B09AB" w:rsidP="00317940">
      <w:pPr>
        <w:pStyle w:val="3-ParagraphText"/>
      </w:pPr>
      <w:r>
        <w:rPr>
          <w:noProof/>
        </w:rPr>
        <w:t>Design Builder</w:t>
      </w:r>
      <w:r w:rsidR="00E5659E">
        <w:t xml:space="preserve"> agrees that strict compliance with the requirements of Articles 4.</w:t>
      </w:r>
      <w:r w:rsidR="00C503BE">
        <w:t>3</w:t>
      </w:r>
      <w:r w:rsidR="00E5659E">
        <w:t>, 4.</w:t>
      </w:r>
      <w:r w:rsidR="00C503BE">
        <w:t>4</w:t>
      </w:r>
      <w:r w:rsidR="00E5659E">
        <w:t xml:space="preserve">, and </w:t>
      </w:r>
      <w:r w:rsidR="00C503BE">
        <w:t>7</w:t>
      </w:r>
      <w:r w:rsidR="00E5659E">
        <w:t>.</w:t>
      </w:r>
      <w:r w:rsidR="00C503BE">
        <w:t>4</w:t>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31204D">
        <w:t xml:space="preserve">4.3, 4.4, and 7.4. </w:t>
      </w:r>
      <w:r w:rsidR="00E5659E">
        <w:t xml:space="preserve"> The failure of </w:t>
      </w:r>
      <w:r>
        <w:rPr>
          <w:noProof/>
        </w:rPr>
        <w:t>Design Builder</w:t>
      </w:r>
      <w:r w:rsidR="00E5659E">
        <w:t xml:space="preserve"> to strictly comply with the requirements of Articles </w:t>
      </w:r>
      <w:r w:rsidR="0031204D">
        <w:t xml:space="preserve">4.3, 4.4, and 7.4 </w:t>
      </w:r>
      <w:r w:rsidR="00E5659E">
        <w:t xml:space="preserve">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5B812DAD" w:rsidR="00E5659E" w:rsidRDefault="00E5659E" w:rsidP="00317940">
      <w:pPr>
        <w:pStyle w:val="2-ParagraphTitle"/>
      </w:pPr>
      <w:bookmarkStart w:id="73" w:name="_Toc201653612"/>
      <w:r>
        <w:t>DECISION OF UNIVERSITY'S REPRESENTATIVE ON CLAIMS</w:t>
      </w:r>
      <w:bookmarkEnd w:id="73"/>
    </w:p>
    <w:p w14:paraId="3E5C60D7" w14:textId="4B4123C5" w:rsidR="00E5659E" w:rsidRDefault="00E5659E" w:rsidP="00317940">
      <w:pPr>
        <w:pStyle w:val="3-ParagraphText"/>
      </w:pPr>
      <w:r>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w:t>
      </w:r>
      <w:r>
        <w:lastRenderedPageBreak/>
        <w:t xml:space="preserve">provided herein, or unless otherwise extended by law.  The decision of University's Representative will be final and binding unless appealed in accordance with Articles 4.5.2, 4.5.3, 4.6, and 4.7 </w:t>
      </w:r>
      <w:r>
        <w:rPr>
          <w:color w:val="000000"/>
        </w:rPr>
        <w:t>of the General Conditions</w:t>
      </w:r>
      <w:r>
        <w:t xml:space="preserve">.  </w:t>
      </w:r>
    </w:p>
    <w:p w14:paraId="78FBE0A2" w14:textId="1D062060" w:rsidR="00E5659E" w:rsidRDefault="00E5659E" w:rsidP="00317940">
      <w:pPr>
        <w:pStyle w:val="3-ParagraphText"/>
      </w:pPr>
      <w:r>
        <w:t>The University's Representative's decision on a Claim or dispute will include a written statement both identifying all disputed and undisputed portions of the Claim and substantially including the following:</w:t>
      </w:r>
    </w:p>
    <w:p w14:paraId="71E5A075" w14:textId="77777777"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372A969A" w:rsidR="00E5659E" w:rsidRPr="00545168" w:rsidRDefault="00E5659E" w:rsidP="00096DB9">
      <w:pPr>
        <w:pStyle w:val="3-ParagraphText"/>
      </w:pPr>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2D644A81" w14:textId="77E055AD" w:rsidR="00E5659E" w:rsidRDefault="00E5659E" w:rsidP="00096DB9">
      <w:pPr>
        <w:pStyle w:val="2-ParagraphTitle"/>
      </w:pPr>
      <w:bookmarkStart w:id="74" w:name="_Toc201653613"/>
      <w:r>
        <w:t>MEDIATION</w:t>
      </w:r>
      <w:bookmarkEnd w:id="74"/>
    </w:p>
    <w:p w14:paraId="7B8B0C21" w14:textId="340DBAAF" w:rsidR="00E5659E" w:rsidRPr="00545168" w:rsidRDefault="00E5659E" w:rsidP="007F495B">
      <w:pPr>
        <w:pStyle w:val="3-ParagraphText"/>
      </w:pPr>
      <w:r w:rsidRPr="002E41BA">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 </w:t>
      </w:r>
    </w:p>
    <w:p w14:paraId="311B1434" w14:textId="0AFD7369" w:rsidR="00E5659E" w:rsidRDefault="00E5659E" w:rsidP="007F495B">
      <w:pPr>
        <w:pStyle w:val="2-ParagraphTitle"/>
      </w:pPr>
      <w:bookmarkStart w:id="75" w:name="_Toc201653614"/>
      <w:r>
        <w:t>LITIGATION</w:t>
      </w:r>
      <w:bookmarkEnd w:id="75"/>
      <w:r>
        <w:t xml:space="preserve"> </w:t>
      </w:r>
    </w:p>
    <w:p w14:paraId="76E2E56E" w14:textId="0F2182A4" w:rsidR="00E5659E" w:rsidRDefault="00E5659E" w:rsidP="007F495B">
      <w:pPr>
        <w:pStyle w:val="3-ParagraphText"/>
      </w:pPr>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p>
    <w:p w14:paraId="7988A54B" w14:textId="1F51F5C3" w:rsidR="00E5659E" w:rsidRDefault="00E5659E" w:rsidP="007F495B">
      <w:pPr>
        <w:pStyle w:val="3-ParagraphText"/>
      </w:pPr>
      <w:r w:rsidRPr="002E41BA">
        <w:t>If a notice of election to litigate is not given by either party within 30 days pursuant to Article 4.7.1, University's Representative's decision on the Claim will be final and binding and not subject to appeal or challenge</w:t>
      </w:r>
      <w:r>
        <w:t xml:space="preserve"> or litigation</w:t>
      </w:r>
      <w:r w:rsidRPr="002E41BA">
        <w:t>.</w:t>
      </w:r>
    </w:p>
    <w:p w14:paraId="0A3A23AA" w14:textId="36F5BC6A" w:rsidR="00E5659E" w:rsidRPr="002E41BA" w:rsidRDefault="00E5659E" w:rsidP="007F495B">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t>Design Builder</w:t>
      </w:r>
      <w:r>
        <w:t xml:space="preserve"> shall be without prejudice to the University’s right to assert the counterclaim in litigation or other proceeding.</w:t>
      </w:r>
      <w:r w:rsidRPr="002E41BA">
        <w:t xml:space="preserve"> </w:t>
      </w:r>
    </w:p>
    <w:p w14:paraId="7376D625" w14:textId="0C49F8D7" w:rsidR="00E5659E" w:rsidRDefault="00E5659E" w:rsidP="007F495B">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w:t>
      </w:r>
      <w:r w:rsidRPr="007313AA">
        <w:lastRenderedPageBreak/>
        <w:t xml:space="preserve">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0CDC0AC7" w:rsidR="00E5659E" w:rsidRDefault="00E5659E" w:rsidP="007F495B">
      <w:pPr>
        <w:pStyle w:val="2-ParagraphTitle"/>
      </w:pPr>
      <w:bookmarkStart w:id="76" w:name="_Toc201653615"/>
      <w:r>
        <w:t>WAIVER</w:t>
      </w:r>
      <w:bookmarkEnd w:id="76"/>
    </w:p>
    <w:p w14:paraId="114CE3E6" w14:textId="39ABCB58" w:rsidR="00E5659E" w:rsidRDefault="00E5659E" w:rsidP="007F495B">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0EA4CD28" w:rsidR="00E5659E" w:rsidRPr="007313AA" w:rsidRDefault="00E5659E" w:rsidP="007F495B">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24395B">
      <w:pPr>
        <w:pStyle w:val="1-Article"/>
      </w:pPr>
      <w:bookmarkStart w:id="77" w:name="_Toc201653616"/>
      <w:r w:rsidRPr="00D77FF9">
        <w:t>SUBCONTRACTORS, DESIGN PROFESSIONALS, AND CONSULTANTS</w:t>
      </w:r>
      <w:bookmarkEnd w:id="77"/>
    </w:p>
    <w:p w14:paraId="0CF1E9EE" w14:textId="3DE44484" w:rsidR="004A3A4C" w:rsidRDefault="004A3A4C" w:rsidP="00B15558">
      <w:pPr>
        <w:pStyle w:val="2-ParagraphTitle"/>
      </w:pPr>
      <w:bookmarkStart w:id="78" w:name="_Toc201653617"/>
      <w:r>
        <w:t>PROCUREMENT OF SUBCONTRACTORS, DESIGN PROFESSIONALS, AND CONSULTANTS</w:t>
      </w:r>
      <w:bookmarkEnd w:id="78"/>
    </w:p>
    <w:p w14:paraId="37A804A9" w14:textId="5BF0653A" w:rsidR="004A3A4C" w:rsidRPr="001F51B3" w:rsidRDefault="004A3A4C" w:rsidP="009279B0">
      <w:pPr>
        <w:pStyle w:val="3-ParagraphText"/>
      </w:pPr>
      <w:r w:rsidRPr="001F51B3">
        <w:t xml:space="preserve">The Design Builder will comply with the bidding requirements set forth in California Public Contract Code Article 10500 </w:t>
      </w:r>
      <w:r w:rsidRPr="001F51B3">
        <w:rPr>
          <w:i/>
        </w:rPr>
        <w:t>et seq</w:t>
      </w:r>
      <w:r w:rsidRPr="001F51B3">
        <w:t xml:space="preserve">., and Public Contract Code 4100 for procurement of Subcontractors that are not listed by Design Builder at the time of its bid.  In addition, the Design Builder will: (i) develop bidders’ interest in the Project and endeavor to have at least 3 bids for all trades; (ii) establish bidding schedules in accordance with the procurement requirements set forth in the Project Schedules; (iii) develop Subcontractor scopes of work and package and issue bidding documents to pre-qualified, interested bidders; (iv) collaborate with University Representative regarding the evaluation of bidder prequalification and bid analysis to determine the best Subcontractor suited for the Project based on the criteria established in the Request for Proposal; (v) develop a detailed estimate for each subcontractor bid package prior to bidding and (vi) enter written subcontracts </w:t>
      </w:r>
      <w:r>
        <w:t>with</w:t>
      </w:r>
      <w:r w:rsidRPr="001F51B3">
        <w:t xml:space="preserve"> the most responsive, responsible bidder that provides the </w:t>
      </w:r>
      <w:r>
        <w:t>lowest cost per quality point</w:t>
      </w:r>
      <w:r w:rsidRPr="001F51B3">
        <w:t xml:space="preserve"> based on the bid criteria and pursuant to Article 5.  </w:t>
      </w:r>
    </w:p>
    <w:p w14:paraId="43C79FE3" w14:textId="30685ADB" w:rsidR="004A3A4C" w:rsidRDefault="004A3A4C" w:rsidP="009279B0">
      <w:pPr>
        <w:pStyle w:val="3-ParagraphText"/>
      </w:pPr>
      <w:r w:rsidRPr="0085044A">
        <w:t xml:space="preserve">The Design Builder may elect to submit bids to Self-Perform Construction Work for Bid Packages, subject to </w:t>
      </w:r>
      <w:r>
        <w:t xml:space="preserve">approval of </w:t>
      </w:r>
      <w:r w:rsidRPr="0085044A">
        <w:t xml:space="preserve">University’s </w:t>
      </w:r>
      <w:r>
        <w:t>Representative in writing</w:t>
      </w:r>
      <w:r w:rsidRPr="0085044A">
        <w:t xml:space="preserve">. University will conduct bidding for any Bid Package when the Design Builder, a company Design Builder has a financial interest in, or a parent company of Design Builder, intends to submit a bid to self-perform the work of the Bid Package. </w:t>
      </w:r>
    </w:p>
    <w:p w14:paraId="5C4D8ECC" w14:textId="2E7255E8" w:rsidR="004A3A4C" w:rsidRDefault="004A3A4C" w:rsidP="009279B0">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08B30B78" w:rsidR="004A3A4C" w:rsidRDefault="004A3A4C" w:rsidP="009279B0">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2F1DEA43" w:rsidR="004A3A4C" w:rsidRDefault="004A3A4C" w:rsidP="009279B0">
      <w:pPr>
        <w:pStyle w:val="3-ParagraphText"/>
      </w:pPr>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in current University approved </w:t>
      </w:r>
      <w:r w:rsidR="008B09AB">
        <w:rPr>
          <w:noProof/>
        </w:rPr>
        <w:t>Design Builder</w:t>
      </w:r>
      <w:r>
        <w:t xml:space="preserve"> Expanded List of Subcontractors and, except with such approval, no such substitution shall be made.</w:t>
      </w:r>
    </w:p>
    <w:p w14:paraId="365EF00B" w14:textId="031CD342" w:rsidR="004A3A4C" w:rsidRDefault="004A3A4C" w:rsidP="009279B0">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r w:rsidRPr="00C72488">
        <w:t xml:space="preserve"> </w:t>
      </w:r>
    </w:p>
    <w:p w14:paraId="732B953C" w14:textId="562CD2E4" w:rsidR="004A3A4C" w:rsidRDefault="004A3A4C" w:rsidP="009279B0">
      <w:pPr>
        <w:pStyle w:val="3-ParagraphText"/>
        <w:rPr>
          <w:spacing w:val="-1"/>
        </w:rPr>
      </w:pPr>
      <w:r w:rsidRPr="000B2B26">
        <w:t xml:space="preserve">Design Builder shall submit to the University’s Representative after </w:t>
      </w:r>
      <w:r>
        <w:t>bidding the</w:t>
      </w:r>
      <w:r w:rsidRPr="000B2B26">
        <w:t xml:space="preserve"> Subcontractor</w:t>
      </w:r>
      <w:r>
        <w:t xml:space="preserve"> packages</w:t>
      </w:r>
      <w:r w:rsidRPr="000B2B26">
        <w:t xml:space="preserve">, an updated Expanded List of Subcontractors, along with their respective addresses, telephone numbers, e-mail addresses and contractor’s license numbers. The </w:t>
      </w:r>
      <w:r>
        <w:t xml:space="preserve">first </w:t>
      </w:r>
      <w:r w:rsidRPr="000B2B26">
        <w:t xml:space="preserve">Expanded List of Subcontractors shall be provided no </w:t>
      </w:r>
      <w:r w:rsidRPr="000B2B26">
        <w:lastRenderedPageBreak/>
        <w:t xml:space="preserve">later than thirty (30) days after the date which University provides </w:t>
      </w:r>
      <w:r>
        <w:t>Notice to Proceed with Phase 3 with updates issued every 30 days thereafter for the duration of the Project</w:t>
      </w:r>
      <w:r w:rsidRPr="000B2B26">
        <w:t xml:space="preserve">.  If the Project is to proceed on a fast track/phased basis as identified in the </w:t>
      </w:r>
      <w:r>
        <w:t>E</w:t>
      </w:r>
      <w:r w:rsidRPr="000B2B26">
        <w:t xml:space="preserve">xhibits, then a Letter of Design Review will be issued by the University for each such design </w:t>
      </w:r>
      <w:r w:rsidRPr="008A49D4">
        <w:rPr>
          <w:spacing w:val="-1"/>
        </w:rPr>
        <w:t xml:space="preserve">submittal associated with a particular phase and identified in the </w:t>
      </w:r>
      <w:r>
        <w:rPr>
          <w:spacing w:val="-1"/>
        </w:rPr>
        <w:t>E</w:t>
      </w:r>
      <w:r w:rsidRPr="008A49D4">
        <w:rPr>
          <w:spacing w:val="-1"/>
        </w:rPr>
        <w:t xml:space="preserve">xhibits.  </w:t>
      </w:r>
    </w:p>
    <w:p w14:paraId="6A090453" w14:textId="617B9BAE" w:rsidR="004A3A4C" w:rsidRPr="008A49D4" w:rsidRDefault="004A3A4C" w:rsidP="009279B0">
      <w:pPr>
        <w:pStyle w:val="3-ParagraphText"/>
      </w:pPr>
      <w:r w:rsidRPr="000B5A76">
        <w:t>When requested by the University, Design Builder shall submit to the University’s Representative after selecting Subcontractors and Design Professionals, an updated Expanded List of Subcontractors inclusive of Design Professionals, and other Consultants along with their respective addresses, telephone numbers, e-mail addresses and either their CA contractor’s license numbers or their other CA professional license numbers as applicable.</w:t>
      </w:r>
    </w:p>
    <w:p w14:paraId="76F7C2C9" w14:textId="02856019" w:rsidR="004A3A4C" w:rsidRPr="000B2B26" w:rsidRDefault="004A3A4C" w:rsidP="009279B0">
      <w:pPr>
        <w:pStyle w:val="3-ParagraphText"/>
      </w:pPr>
      <w:r w:rsidRPr="000B2B26">
        <w:t>The University has the right to request all documentation that supports the Design Builder’s selection of a Subcontractor</w:t>
      </w:r>
      <w:r>
        <w:t>, Design Professional or Consultant</w:t>
      </w:r>
      <w:r w:rsidRPr="000B2B26">
        <w:t>.  The University shall have the right of final approval as to the qualification(s) of a Subcontractor</w:t>
      </w:r>
      <w:r>
        <w:t>, Design Professional or Consultant</w:t>
      </w:r>
      <w:r w:rsidRPr="000B2B26">
        <w:t xml:space="preserve"> to perform its designated scope of work.  Within the University’s sole discretion, any Subcontractor</w:t>
      </w:r>
      <w:r>
        <w:t>, Design Professional or Consultant</w:t>
      </w:r>
      <w:r w:rsidRPr="000B2B26">
        <w:t xml:space="preserve"> may be deemed not qualified to perform work on the Project if University or University’s Representative determines that the Subcontractor</w:t>
      </w:r>
      <w:r>
        <w:t>, Design Professional or Consultant</w:t>
      </w:r>
      <w:r w:rsidRPr="000B2B26">
        <w:t xml:space="preserve"> fails to meet the requirements of the Contract Documents, or for any other reason.</w:t>
      </w:r>
    </w:p>
    <w:p w14:paraId="19F882AC" w14:textId="77777777" w:rsidR="004A3A4C" w:rsidRPr="000B2B26" w:rsidRDefault="004A3A4C" w:rsidP="009279B0">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77777777" w:rsidR="004A3A4C" w:rsidRDefault="004A3A4C" w:rsidP="009279B0">
      <w:pPr>
        <w:pStyle w:val="3-ParagraphText"/>
      </w:pPr>
      <w:r w:rsidRPr="000B2B26">
        <w:t>Any increase in the cost of the Work resulting from the replacement or substitution of a Subcontractor pursuant to above Article 5.1.</w:t>
      </w:r>
      <w:r>
        <w:t>4</w:t>
      </w:r>
      <w:r w:rsidRPr="000B2B26">
        <w:t xml:space="preserve"> or as required by the University or University’s Representative pursuant to above Article 5.1.</w:t>
      </w:r>
      <w:r>
        <w:t>3</w:t>
      </w:r>
      <w:r w:rsidRPr="000B2B26">
        <w:t xml:space="preserve">, shall be borne solely by Design Builder.  Design Builder shall not be entitled to any increase in </w:t>
      </w:r>
      <w:r>
        <w:t>GMP</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5F02C826" w14:textId="15C104E6" w:rsidR="00D6315B" w:rsidRPr="00563746" w:rsidRDefault="00D6315B" w:rsidP="00563746">
      <w:pPr>
        <w:pStyle w:val="3-ParagraphText"/>
      </w:pPr>
      <w:r w:rsidRPr="003F0E98">
        <w:t xml:space="preserve">Large Sheltered Bidding is a voluntary program whereby a portion of subcontracts is designated, before solicitation of proposals or bids, for submission from Small Business Enterprises (SBE) and/or Disabled Veteran Business Enterprises (DVBE). In this process, the </w:t>
      </w:r>
      <w:r w:rsidR="00C1424D">
        <w:t>Design Builder</w:t>
      </w:r>
      <w:r w:rsidRPr="003F0E98">
        <w:t xml:space="preserve"> may set aside trade packages for bidding 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08C54747" w14:textId="136D8056" w:rsidR="00D6315B" w:rsidRPr="003F0E98" w:rsidRDefault="00D6315B" w:rsidP="00D6315B">
      <w:pPr>
        <w:pStyle w:val="4-ParagraphList"/>
      </w:pPr>
      <w:r w:rsidRPr="003F0E98">
        <w:t xml:space="preserve">100% of the subcontract value for these set-asides must be performed by SBE/DVBE firms, and this will be documented on the Expanded List of Subcontractors. </w:t>
      </w:r>
    </w:p>
    <w:p w14:paraId="134C30BC" w14:textId="04FA938A" w:rsidR="00D6315B" w:rsidRPr="003F0E98" w:rsidRDefault="00D6315B" w:rsidP="00D6315B">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1EC3F9AF" w14:textId="45B52F52" w:rsidR="00D6315B" w:rsidRPr="000B2B26" w:rsidRDefault="00D6315B" w:rsidP="00D6315B">
      <w:pPr>
        <w:pStyle w:val="4-ParagraphList"/>
      </w:pPr>
      <w:r w:rsidRPr="003F0E98">
        <w:t xml:space="preserve">A minimum of three certified SBE/DVBE firms will be invited for each identified sheltered subcontractor bid. If bids are not reasonable, the Contractor may reject all bids and rebid in the non-sheltered market.  </w:t>
      </w:r>
    </w:p>
    <w:p w14:paraId="100E67DE" w14:textId="51C453FB" w:rsidR="004A3A4C" w:rsidRDefault="004A3A4C" w:rsidP="009279B0">
      <w:pPr>
        <w:pStyle w:val="2-ParagraphTitle"/>
      </w:pPr>
      <w:bookmarkStart w:id="79" w:name="_Toc201653618"/>
      <w:r>
        <w:t>SUBCONTRACTUAL RELATIONS</w:t>
      </w:r>
      <w:bookmarkEnd w:id="79"/>
    </w:p>
    <w:p w14:paraId="13B36646" w14:textId="3E71FD52" w:rsidR="004A3A4C" w:rsidRDefault="004A3A4C" w:rsidP="009279B0">
      <w:pPr>
        <w:pStyle w:val="3-ParagraphText"/>
      </w:pPr>
      <w:r>
        <w:t xml:space="preserve">Any part of the Work performed for </w:t>
      </w:r>
      <w:r w:rsidR="008B09AB">
        <w:rPr>
          <w:noProof/>
        </w:rPr>
        <w:t>Design Builder</w:t>
      </w:r>
      <w:r>
        <w:t xml:space="preserve"> by a first-tier Subcontractor, Design Professional, or Consultant (hereinafter in this Article 5.2,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w:t>
      </w:r>
      <w:r>
        <w:lastRenderedPageBreak/>
        <w:t xml:space="preserve">subcontracting thereof will not prejudice such rights.  In addition, </w:t>
      </w:r>
      <w:r w:rsidR="008B09AB">
        <w:rPr>
          <w:noProof/>
        </w:rPr>
        <w:t>Design Builder</w:t>
      </w:r>
      <w:r>
        <w:t xml:space="preserve"> shall cause each such subcontract to expressly include the following requirements:</w:t>
      </w:r>
    </w:p>
    <w:p w14:paraId="64674EDD" w14:textId="361018D8" w:rsidR="004A3A4C" w:rsidRDefault="004A3A4C" w:rsidP="009279B0">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43087BF5" w:rsidR="004A3A4C" w:rsidRDefault="004A3A4C" w:rsidP="009279B0">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5DA047CC" w:rsidR="004A3A4C" w:rsidRDefault="004A3A4C" w:rsidP="009279B0">
      <w:pPr>
        <w:pStyle w:val="4-ParagraphList"/>
      </w:pPr>
      <w:r>
        <w:t>Design Build Team Member recognizes the rights of University under Article 5.3,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7217ED9E" w:rsidR="004A3A4C" w:rsidRDefault="004A3A4C" w:rsidP="009279B0">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1890195E" w:rsidR="004A3A4C" w:rsidRDefault="004A3A4C" w:rsidP="009279B0">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512C08FD" w:rsidR="004A3A4C" w:rsidRDefault="004A3A4C" w:rsidP="009279B0">
      <w:pPr>
        <w:pStyle w:val="4-ParagraphList"/>
      </w:pPr>
      <w:bookmarkStart w:id="80" w:name="_Ref409618789"/>
      <w:r>
        <w:t>Miscellaneous</w:t>
      </w:r>
      <w:bookmarkEnd w:id="80"/>
      <w:r>
        <w:t>.  Each subcontract will pass through the same miscellaneous provisions as those set forth in Article 15.</w:t>
      </w:r>
    </w:p>
    <w:p w14:paraId="53D08DCD" w14:textId="2161B63E" w:rsidR="004A3A4C" w:rsidRDefault="004A3A4C" w:rsidP="009279B0">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25218E1C" w:rsidR="004A3A4C" w:rsidRDefault="004A3A4C" w:rsidP="009279B0">
      <w:pPr>
        <w:pStyle w:val="3-ParagraphText"/>
      </w:pPr>
      <w:r>
        <w:t>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5.3, Contingent Assignment of Subcontracts, below.</w:t>
      </w:r>
    </w:p>
    <w:p w14:paraId="6DA9E33C" w14:textId="13558CA9" w:rsidR="004A3A4C" w:rsidRDefault="004A3A4C" w:rsidP="009279B0">
      <w:pPr>
        <w:pStyle w:val="2-ParagraphTitle"/>
      </w:pPr>
      <w:bookmarkStart w:id="81" w:name="_Toc201653619"/>
      <w:r>
        <w:t>CONTINGENT ASSIGNMENT OF SUBCONTRACTS</w:t>
      </w:r>
      <w:bookmarkEnd w:id="81"/>
    </w:p>
    <w:p w14:paraId="297F692A" w14:textId="4901E191" w:rsidR="004A3A4C" w:rsidRDefault="008B09AB" w:rsidP="009279B0">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24395B">
      <w:pPr>
        <w:pStyle w:val="1-Article"/>
      </w:pPr>
      <w:bookmarkStart w:id="82" w:name="_Toc201653620"/>
      <w:r w:rsidRPr="000B5A76">
        <w:t>CONSTRUCTION BY UNIVERSITY OR BY SEPARATE CONTRACTORS</w:t>
      </w:r>
      <w:bookmarkEnd w:id="82"/>
    </w:p>
    <w:p w14:paraId="09502BDC" w14:textId="20247D8C" w:rsidR="004A3A4C" w:rsidRDefault="004A3A4C" w:rsidP="00F42C0C">
      <w:pPr>
        <w:pStyle w:val="2-ParagraphTitle"/>
      </w:pPr>
      <w:bookmarkStart w:id="83" w:name="_Toc201653621"/>
      <w:r>
        <w:t>UNIVERSITY'S RIGHT TO PERFORM CONSTRUCTION AND TO AWARD SEPARATE CONTRACTS</w:t>
      </w:r>
      <w:bookmarkEnd w:id="83"/>
    </w:p>
    <w:p w14:paraId="63AF564F" w14:textId="62B700DA" w:rsidR="004A3A4C" w:rsidRDefault="004A3A4C" w:rsidP="00F42C0C">
      <w:pPr>
        <w:pStyle w:val="3-ParagraphText"/>
      </w:pPr>
      <w:r>
        <w:t xml:space="preserve">University reserves the right to award separate contracts for, or to perform with its own forces, </w:t>
      </w:r>
      <w:r w:rsidR="00D779B6">
        <w:t xml:space="preserve">design, </w:t>
      </w:r>
      <w:r>
        <w:t>construction or operations related to the Work or other</w:t>
      </w:r>
      <w:r w:rsidR="00D779B6">
        <w:t xml:space="preserve"> design,</w:t>
      </w:r>
      <w:r>
        <w:t xml:space="preserve">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21A89572" w:rsidR="004A3A4C" w:rsidRDefault="004A3A4C" w:rsidP="00F42C0C">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w:t>
      </w:r>
      <w:r>
        <w:lastRenderedPageBreak/>
        <w:t xml:space="preserve">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5B79FF9E" w:rsidR="004A3A4C" w:rsidRDefault="004A3A4C" w:rsidP="00F42C0C">
      <w:pPr>
        <w:pStyle w:val="2-ParagraphTitle"/>
      </w:pPr>
      <w:bookmarkStart w:id="84" w:name="_Toc201653622"/>
      <w:r>
        <w:t>MUTUAL RESPONSIBILITY</w:t>
      </w:r>
      <w:bookmarkEnd w:id="84"/>
    </w:p>
    <w:p w14:paraId="2A029C03" w14:textId="0F3C3AFC" w:rsidR="004A3A4C" w:rsidRDefault="008B09AB" w:rsidP="00F42C0C">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20677DE9" w:rsidR="004A3A4C" w:rsidRDefault="004A3A4C" w:rsidP="00F42C0C">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3D560A31" w:rsidR="004A3A4C" w:rsidRDefault="004A3A4C" w:rsidP="00F42C0C">
      <w:pPr>
        <w:pStyle w:val="2-ParagraphTitle"/>
      </w:pPr>
      <w:bookmarkStart w:id="85" w:name="_Toc201653623"/>
      <w:r>
        <w:t>UNIVERSITY'S RIGHT TO CLEAN UP</w:t>
      </w:r>
      <w:bookmarkEnd w:id="85"/>
    </w:p>
    <w:p w14:paraId="5ED29DD6" w14:textId="7A3405CB" w:rsidR="004A3A4C" w:rsidRDefault="004A3A4C" w:rsidP="00F42C0C">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24395B">
      <w:pPr>
        <w:pStyle w:val="1-Article"/>
      </w:pPr>
      <w:bookmarkStart w:id="86" w:name="_Toc201653624"/>
      <w:r>
        <w:t>CHANGES IN THE WORK</w:t>
      </w:r>
      <w:bookmarkEnd w:id="86"/>
    </w:p>
    <w:p w14:paraId="3ABE3757" w14:textId="09A2048A" w:rsidR="004A3A4C" w:rsidRDefault="004A3A4C" w:rsidP="00EE44D1">
      <w:pPr>
        <w:pStyle w:val="2-ParagraphTitle"/>
      </w:pPr>
      <w:bookmarkStart w:id="87" w:name="_Toc201653625"/>
      <w:r>
        <w:t>CHANGES</w:t>
      </w:r>
      <w:bookmarkEnd w:id="87"/>
    </w:p>
    <w:p w14:paraId="2E5DE4BD" w14:textId="030B0102" w:rsidR="004A3A4C" w:rsidRDefault="004A3A4C" w:rsidP="00EE44D1">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583264EB" w:rsidR="004A3A4C" w:rsidRDefault="008B09AB" w:rsidP="00AA3DCD">
      <w:pPr>
        <w:pStyle w:val="3-ParagraphText"/>
      </w:pPr>
      <w:r>
        <w:rPr>
          <w:noProof/>
        </w:rPr>
        <w:t>Design Builder</w:t>
      </w:r>
      <w:r w:rsidR="004A3A4C">
        <w:t xml:space="preserve"> may request a Change Order under the procedures specified in Article 4.2 of the General Conditions.</w:t>
      </w:r>
    </w:p>
    <w:p w14:paraId="237D72C4" w14:textId="2D5B9BC1" w:rsidR="004A3A4C" w:rsidRDefault="004A3A4C" w:rsidP="00AA3DCD">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0AF87FDE" w:rsidR="004A3A4C" w:rsidRDefault="008B09AB" w:rsidP="00AA3DCD">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2056783F" w:rsidR="004A3A4C" w:rsidRDefault="008B09AB" w:rsidP="00AA3DCD">
      <w:pPr>
        <w:pStyle w:val="3-ParagraphText"/>
      </w:pPr>
      <w:r>
        <w:rPr>
          <w:noProof/>
        </w:rPr>
        <w:t>}</w:t>
      </w:r>
      <w:r w:rsidR="004A3A4C" w:rsidRPr="007F080C">
        <w:t xml:space="preserve"> Neither the Target Cost, GMP, nor the Contract Time may be changed, and Design Builder may not seek the payment of additional money under the Contract, except for the specific reasons listed in Article </w:t>
      </w:r>
      <w:r w:rsidR="004A3A4C" w:rsidRPr="007F080C">
        <w:fldChar w:fldCharType="begin"/>
      </w:r>
      <w:r w:rsidR="004A3A4C" w:rsidRPr="007F080C">
        <w:instrText xml:space="preserve"> REF _Ref273102994 \n \h  \* MERGEFORMAT </w:instrText>
      </w:r>
      <w:r w:rsidR="004A3A4C" w:rsidRPr="007F080C">
        <w:fldChar w:fldCharType="separate"/>
      </w:r>
      <w:r w:rsidR="00811B43">
        <w:t>7.3.7</w:t>
      </w:r>
      <w:r w:rsidR="004A3A4C" w:rsidRPr="007F080C">
        <w:fldChar w:fldCharType="end"/>
      </w:r>
      <w:r w:rsidR="004A3A4C"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rsidR="004A3A4C">
        <w:t xml:space="preserve"> </w:t>
      </w:r>
      <w:bookmarkStart w:id="88" w:name="_Ref273358967"/>
    </w:p>
    <w:p w14:paraId="69D2F242" w14:textId="304FD072" w:rsidR="004A3A4C" w:rsidRDefault="004A3A4C" w:rsidP="00AA3DCD">
      <w:pPr>
        <w:pStyle w:val="3-ParagraphText"/>
      </w:pPr>
      <w:bookmarkStart w:id="89" w:name="_Toc444759999"/>
      <w:bookmarkStart w:id="90" w:name="_Toc446937541"/>
      <w:bookmarkEnd w:id="89"/>
      <w:bookmarkEnd w:id="90"/>
      <w:r w:rsidRPr="006D7901">
        <w:t>Conditions that must be met to obtain an adjustment of the Target Cost, GMP and/or Contract Time, payment of money, or other relief with respect to the Contract Documents, fo</w:t>
      </w:r>
      <w:bookmarkEnd w:id="88"/>
      <w:r w:rsidRPr="006D7901">
        <w:t>r any other reason, are:</w:t>
      </w:r>
    </w:p>
    <w:p w14:paraId="372247EE" w14:textId="0F6C9AA8" w:rsidR="004A3A4C" w:rsidRPr="006D7901" w:rsidRDefault="004A3A4C" w:rsidP="00AA3DCD">
      <w:pPr>
        <w:pStyle w:val="4-ParagraphList"/>
      </w:pPr>
      <w:bookmarkStart w:id="91" w:name="_Ref273105996"/>
      <w:r w:rsidRPr="006D7901">
        <w:t xml:space="preserve">Timely submission of a Change Order Request that meets the requirements of Articles 7.2.1 and 7.2.2 below; </w:t>
      </w:r>
      <w:bookmarkEnd w:id="91"/>
    </w:p>
    <w:p w14:paraId="392E4A48" w14:textId="570AB91A" w:rsidR="004A3A4C" w:rsidRPr="007F080C" w:rsidRDefault="004A3A4C" w:rsidP="00AA3DCD">
      <w:pPr>
        <w:pStyle w:val="4-ParagraphList"/>
      </w:pPr>
      <w:bookmarkStart w:id="92" w:name="_Ref273100866"/>
      <w:r w:rsidRPr="007F080C">
        <w:t xml:space="preserve">If requested, timely submission of additional information requested by the University’s Representative pursuant to Article 7.2.3 below. </w:t>
      </w:r>
      <w:bookmarkEnd w:id="92"/>
    </w:p>
    <w:p w14:paraId="3FE4774F" w14:textId="365A2B40" w:rsidR="004A3A4C" w:rsidRPr="007F080C" w:rsidRDefault="004A3A4C" w:rsidP="00AA3DCD">
      <w:pPr>
        <w:pStyle w:val="4-ParagraphList"/>
      </w:pPr>
      <w:r w:rsidRPr="007F080C">
        <w:lastRenderedPageBreak/>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4.2 of the General Conditions and the General Requirements.  If the material substance of the Change Order Request, or inciting incident  from which the COR arises, remains – in whole or in part – unresolved, a Change Order Request may be submitted. </w:t>
      </w:r>
    </w:p>
    <w:p w14:paraId="1E3C4103" w14:textId="19C7EA23" w:rsidR="004A3A4C" w:rsidRDefault="004A3A4C" w:rsidP="00736547">
      <w:pPr>
        <w:pStyle w:val="2-ParagraphTitle"/>
      </w:pPr>
      <w:bookmarkStart w:id="93" w:name="_Toc201653626"/>
      <w:r>
        <w:t>DEFINITIONS</w:t>
      </w:r>
      <w:bookmarkEnd w:id="93"/>
    </w:p>
    <w:p w14:paraId="0896C18C" w14:textId="3C00DBFC" w:rsidR="004A3A4C" w:rsidRDefault="004A3A4C" w:rsidP="00736547">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080438D4" w:rsidR="004A3A4C" w:rsidRDefault="004A3A4C" w:rsidP="00736547">
      <w:pPr>
        <w:pStyle w:val="4-ParagraphList"/>
      </w:pPr>
      <w:r>
        <w:t>A change in the Work, if any.</w:t>
      </w:r>
    </w:p>
    <w:p w14:paraId="7F57FBAC" w14:textId="44662774" w:rsidR="004A3A4C" w:rsidRDefault="004A3A4C" w:rsidP="00736547">
      <w:pPr>
        <w:pStyle w:val="4-ParagraphList"/>
      </w:pPr>
      <w:r>
        <w:t>The amount of an adjustment of the Contract Sum, Target Cost or GMP, if any.</w:t>
      </w:r>
    </w:p>
    <w:p w14:paraId="6D5EDFF4" w14:textId="1E047332" w:rsidR="004A3A4C" w:rsidRDefault="004A3A4C" w:rsidP="00736547">
      <w:pPr>
        <w:pStyle w:val="4-ParagraphList"/>
      </w:pPr>
      <w:r>
        <w:t>The amount of an adjustment of the Contract Time, if any.</w:t>
      </w:r>
    </w:p>
    <w:p w14:paraId="6BC29830" w14:textId="77777777" w:rsidR="004A3A4C" w:rsidRDefault="004A3A4C" w:rsidP="00736547">
      <w:pPr>
        <w:pStyle w:val="4-ParagraphList"/>
        <w:rPr>
          <w:vanish/>
          <w:color w:val="000000"/>
        </w:rPr>
      </w:pPr>
      <w:r>
        <w:rPr>
          <w:vanish/>
          <w:color w:val="000000"/>
        </w:rPr>
        <w:t>A modification to any other Contract term or condition.</w:t>
      </w:r>
    </w:p>
    <w:p w14:paraId="23554FB7" w14:textId="5A6D8756" w:rsidR="004A3A4C" w:rsidRDefault="004A3A4C" w:rsidP="00736547">
      <w:pPr>
        <w:pStyle w:val="4-ParagraphList"/>
      </w:pPr>
      <w:r w:rsidRPr="000B2B26">
        <w:t>The amount of an adjustment of the Phase 2 Fee or Phase 3 Fee.</w:t>
      </w:r>
    </w:p>
    <w:p w14:paraId="1ADFF713" w14:textId="1A6B2321" w:rsidR="004A3A4C" w:rsidRDefault="004A3A4C" w:rsidP="00736547">
      <w:pPr>
        <w:pStyle w:val="4-ParagraphList"/>
        <w:rPr>
          <w:vanish/>
          <w:color w:val="000000"/>
        </w:rPr>
      </w:pPr>
      <w:r w:rsidRPr="000B2B26">
        <w:t>The amount of an adjustment of the Phase 2 Time or Phase 3 Time.</w:t>
      </w:r>
    </w:p>
    <w:p w14:paraId="1D165458" w14:textId="278F2F77" w:rsidR="004A3A4C" w:rsidRDefault="004A3A4C" w:rsidP="00736547">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20EC2D58" w:rsidR="004A3A4C" w:rsidRDefault="004A3A4C" w:rsidP="00736547">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2BE85A34" w:rsidR="004A3A4C" w:rsidRPr="006D7901" w:rsidRDefault="004A3A4C" w:rsidP="008A217E">
      <w:pPr>
        <w:pStyle w:val="2-ParagraphTitle"/>
      </w:pPr>
      <w:bookmarkStart w:id="94" w:name="_Toc201653627"/>
      <w:bookmarkStart w:id="95" w:name="_Ref273103420"/>
      <w:bookmarkStart w:id="96" w:name="_Toc446937542"/>
      <w:r w:rsidRPr="006D7901">
        <w:t>CHANGE ORDER REQUEST</w:t>
      </w:r>
      <w:bookmarkEnd w:id="94"/>
      <w:bookmarkEnd w:id="95"/>
      <w:bookmarkEnd w:id="96"/>
    </w:p>
    <w:p w14:paraId="33C6592A" w14:textId="16ECC2B4" w:rsidR="004A3A4C" w:rsidRPr="00620B78" w:rsidRDefault="004A3A4C" w:rsidP="008A217E">
      <w:pPr>
        <w:pStyle w:val="3-ParagraphText"/>
      </w:pPr>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p>
    <w:p w14:paraId="5B578051" w14:textId="13F62C30" w:rsidR="004A3A4C" w:rsidRPr="00711CD9" w:rsidRDefault="004A3A4C" w:rsidP="008A217E">
      <w:pPr>
        <w:pStyle w:val="4-ParagraphList"/>
      </w:pPr>
      <w:r w:rsidRPr="00711CD9">
        <w:t>The Change Order Request includes compensation sought by a Subcontractor; AND</w:t>
      </w:r>
    </w:p>
    <w:p w14:paraId="46E27805" w14:textId="6609FB23" w:rsidR="004A3A4C" w:rsidRPr="00711CD9" w:rsidRDefault="004A3A4C" w:rsidP="008A217E">
      <w:pPr>
        <w:pStyle w:val="4-ParagraphList"/>
      </w:pPr>
      <w:r w:rsidRPr="00711CD9">
        <w:t xml:space="preserve">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  </w:t>
      </w:r>
    </w:p>
    <w:p w14:paraId="7923346D" w14:textId="67491723" w:rsidR="004A3A4C" w:rsidRPr="000B2B26" w:rsidRDefault="004A3A4C" w:rsidP="008A217E">
      <w:pPr>
        <w:pStyle w:val="3-ParagraphText"/>
      </w:pPr>
      <w:bookmarkStart w:id="97" w:name="_Ref273103940"/>
      <w:r w:rsidRPr="000B2B26">
        <w:t>A Change Order Request must state that it is a Change Order Request, state and justify the reason for the request, and specify the amount of any requested adjustment of the Contract Sum, Contract Time, and/or other monetary relief.  If the Design Builder requests an adjustment to the Contract Sum or other monetary relief, the Design Builder shall submit the following with the Change Order Request:</w:t>
      </w:r>
    </w:p>
    <w:p w14:paraId="569F26EB" w14:textId="7A0986E2" w:rsidR="004A3A4C" w:rsidRDefault="004A3A4C" w:rsidP="008A217E">
      <w:pPr>
        <w:pStyle w:val="4-ParagraphList"/>
      </w:pPr>
      <w:r>
        <w:t>A</w:t>
      </w:r>
      <w:r w:rsidRPr="000B2B26">
        <w:t xml:space="preserve"> completed Cost Proposal in the form contained in the Exhibits meeting the requirements of Article 7 of the General Conditions; OR</w:t>
      </w:r>
    </w:p>
    <w:p w14:paraId="32A4DFD0" w14:textId="5A887EE4" w:rsidR="004A3A4C" w:rsidRPr="000B2B26" w:rsidRDefault="004A3A4C" w:rsidP="008A217E">
      <w:pPr>
        <w:pStyle w:val="4-ParagraphList"/>
      </w:pPr>
      <w:r>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4662D4D4" w:rsidR="004A3A4C" w:rsidRPr="006D7901" w:rsidRDefault="004A3A4C" w:rsidP="008A217E">
      <w:pPr>
        <w:pStyle w:val="3-ParagraphText"/>
      </w:pPr>
      <w:bookmarkStart w:id="98" w:name="_Ref273103059"/>
      <w:bookmarkEnd w:id="97"/>
      <w:r w:rsidRPr="000B5A76">
        <w:t>Upon request of University’s Representative, Design Builder shall submit such additional information as may be requested by University’s Representative for the purpose of evaluating the Change Order Request.  Such additional information may include:</w:t>
      </w:r>
      <w:bookmarkEnd w:id="98"/>
    </w:p>
    <w:p w14:paraId="5B8FFB65" w14:textId="665179A0" w:rsidR="004A3A4C" w:rsidRPr="006D7901" w:rsidRDefault="004A3A4C" w:rsidP="008A217E">
      <w:pPr>
        <w:pStyle w:val="4-ParagraphList"/>
      </w:pPr>
      <w:r w:rsidRPr="006D7901">
        <w:lastRenderedPageBreak/>
        <w:t>If Design Builder seeks an adjustment of the Target Cost, GMP</w:t>
      </w:r>
      <w:r>
        <w:t>,</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5EB3DFF7" w:rsidR="004A3A4C" w:rsidRPr="006D7901" w:rsidRDefault="004A3A4C" w:rsidP="008A217E">
      <w:pPr>
        <w:pStyle w:val="4-ParagraphList"/>
      </w:pPr>
      <w:r w:rsidRPr="00C02C8F">
        <w:t>If Design Builder seeks an adjustment of the Contract Time, written documentation demonstrating Design Builder's entitlement to a time extension under Article 8.4, which shall be submitted within 15 days of the date requested unless the University’s Representative requires an earlier submission. If requested, Design Builder may submit a fragnet in support of its request for a time extension.  The University may, but is not obligated to, grant a time extension on the basis of a fragnet alone which, by its nature, is not a complete schedule analysis.  If deemed appropriate by University Representative, Design Builder shall submit a more detailed schedule analysis in support of its request for a time extension.</w:t>
      </w:r>
    </w:p>
    <w:p w14:paraId="1586DE9C" w14:textId="50CA4EAC" w:rsidR="004A3A4C" w:rsidRPr="000B5A76" w:rsidRDefault="004A3A4C" w:rsidP="008A217E">
      <w:pPr>
        <w:pStyle w:val="4-ParagraphList"/>
      </w:pPr>
      <w:r w:rsidRPr="000B5A76">
        <w:t>If Design Builder seeks an adjustment of the GMP for delay, written documentation demonstrating Design Builder’s entitlement to such an adjustment under Article</w:t>
      </w:r>
      <w:r w:rsidR="003741EC">
        <w:t xml:space="preserve"> </w:t>
      </w:r>
      <w:r w:rsidRPr="000B5A76">
        <w:t>7.4.</w:t>
      </w:r>
      <w:r w:rsidR="002F1B5D">
        <w:t>11</w:t>
      </w:r>
      <w:r w:rsidRPr="000B5A76">
        <w:t xml:space="preserve"> and 8.4 of the General Conditions, which shall be submitted within fifteen (15) days of the date requested.</w:t>
      </w:r>
    </w:p>
    <w:p w14:paraId="7216C323" w14:textId="7C3907B4" w:rsidR="004A3A4C" w:rsidRPr="00711CD9" w:rsidRDefault="004A3A4C" w:rsidP="008A217E">
      <w:pPr>
        <w:pStyle w:val="4-ParagraphList"/>
      </w:pPr>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2B525202" w:rsidR="004A3A4C" w:rsidRPr="00CF6160" w:rsidRDefault="004A3A4C" w:rsidP="008A217E">
      <w:pPr>
        <w:pStyle w:val="3-ParagraphText"/>
      </w:pPr>
      <w:bookmarkStart w:id="99" w:name="_Ref273103306"/>
      <w:r w:rsidRPr="00CF6160">
        <w:t>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8.4.1, the University’s Representative shall promptly review and accept or reject it within thirty (30) days of receipt of all requested information by the University’s Representative from the Design Builder in support of the Change Order Request.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4.4 of the General Conditions.</w:t>
      </w:r>
      <w:bookmarkEnd w:id="99"/>
      <w:r w:rsidRPr="00CF6160">
        <w:t xml:space="preserve"> </w:t>
      </w:r>
    </w:p>
    <w:p w14:paraId="497C39A8" w14:textId="5355248B" w:rsidR="004A3A4C" w:rsidRDefault="004A3A4C" w:rsidP="00CF6160">
      <w:pPr>
        <w:pStyle w:val="3-ParagraphText"/>
      </w:pPr>
      <w:bookmarkStart w:id="100" w:name="_Ref199414356"/>
      <w:r w:rsidRPr="00CF6160">
        <w:t>Design Builder may file a written demand for a final decision by University’s Representative on all or part of any Change Order Request as to which the University’s Representative has not previously issued a final decision pursuant to Article</w:t>
      </w:r>
      <w:r w:rsidR="00516BD8">
        <w:t xml:space="preserve"> </w:t>
      </w:r>
      <w:r w:rsidRPr="00CF6160">
        <w:t>7.</w:t>
      </w:r>
      <w:r w:rsidR="00D336EE">
        <w:t>3</w:t>
      </w:r>
      <w:r w:rsidRPr="00CF6160">
        <w:t xml:space="preserve">.4 above; such written demand may not be made earlier than the 30th day after submission of the Change Order Request </w:t>
      </w:r>
      <w:bookmarkStart w:id="101" w:name="_Hlk172279494"/>
      <w:r w:rsidRPr="00CF6160">
        <w:t xml:space="preserve">or receipt of other information requested by the University’s Representative for the purpose of evaluating the </w:t>
      </w:r>
      <w:r w:rsidRPr="00D336EE">
        <w:t>Change Order Request</w:t>
      </w:r>
      <w:bookmarkEnd w:id="101"/>
      <w:r w:rsidRPr="00CF6160">
        <w:t>.  Within thirty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00"/>
      <w:r w:rsidRPr="006D7901">
        <w:t xml:space="preserve"> </w:t>
      </w:r>
    </w:p>
    <w:p w14:paraId="0AC29FBC" w14:textId="691E2534" w:rsidR="004A3A4C" w:rsidRDefault="004A3A4C" w:rsidP="00CF6160">
      <w:pPr>
        <w:pStyle w:val="3-ParagraphText"/>
      </w:pPr>
      <w:r w:rsidRPr="006D7901">
        <w:t>Design Builder has participated in an extensive design development and review process and represents that it is fully familiar with the Work to be performed and has agreed to perform all Work for an amount not to exceed the GMP.  Accordingly, there will be no change to the GMP, except as permitted in Article</w:t>
      </w:r>
      <w:r w:rsidR="00D336EE">
        <w:t xml:space="preserve"> </w:t>
      </w:r>
      <w:r w:rsidRPr="006D7901">
        <w:t>7.</w:t>
      </w:r>
      <w:r w:rsidR="00007873">
        <w:t>3</w:t>
      </w:r>
      <w:r w:rsidRPr="006D7901">
        <w:t>.7 of the General Conditions, or as explicitly provided for elsewhere the Contract Documents.  If a change is permitted, Design Builder may request a Change Order under the procedures specified in Article</w:t>
      </w:r>
      <w:r w:rsidR="00007873">
        <w:t xml:space="preserve"> </w:t>
      </w:r>
      <w:r w:rsidRPr="006D7901">
        <w:t>7 of the General Conditions.</w:t>
      </w:r>
    </w:p>
    <w:p w14:paraId="4B3B8F87" w14:textId="778BC7F7" w:rsidR="004A3A4C" w:rsidRPr="00D447BB" w:rsidRDefault="004A3A4C" w:rsidP="00CF6160">
      <w:pPr>
        <w:pStyle w:val="3-ParagraphText"/>
      </w:pPr>
      <w:bookmarkStart w:id="102" w:name="_Ref273102994"/>
      <w:r w:rsidRPr="00D447BB">
        <w:t>Permitted Changes to the GMP:  The GMP cannot be changed, whether by Change Order, Field Order, or otherwise, except for the following reasons, or as explicitly provided for elsewhere in the Contract Documents:</w:t>
      </w:r>
      <w:bookmarkEnd w:id="102"/>
    </w:p>
    <w:p w14:paraId="46FE0290" w14:textId="44861AFA" w:rsidR="004A3A4C" w:rsidRDefault="004A3A4C" w:rsidP="00CF6160">
      <w:pPr>
        <w:pStyle w:val="4-ParagraphList"/>
      </w:pPr>
      <w:bookmarkStart w:id="103" w:name="_Ref266222221"/>
      <w:bookmarkStart w:id="104" w:name="_Ref273105497"/>
      <w:r>
        <w:t>University Directed</w:t>
      </w:r>
      <w:r w:rsidRPr="006D7901">
        <w:t xml:space="preserve"> Changes in </w:t>
      </w:r>
      <w:bookmarkEnd w:id="103"/>
      <w:r w:rsidRPr="006D7901">
        <w:t xml:space="preserve">Work:  </w:t>
      </w:r>
      <w:r>
        <w:t>University directed</w:t>
      </w:r>
      <w:r w:rsidRPr="006D7901">
        <w:t xml:space="preserve"> changes to the Work will result in an adjustment to the GMP equivalent to the increase or decrease in Allowable Costs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 </w:t>
      </w:r>
      <w:bookmarkEnd w:id="104"/>
    </w:p>
    <w:p w14:paraId="55313915" w14:textId="64B160B7" w:rsidR="004A3A4C" w:rsidRDefault="004A3A4C" w:rsidP="00CF6160">
      <w:pPr>
        <w:pStyle w:val="4-ParagraphList"/>
        <w:rPr>
          <w:spacing w:val="2"/>
        </w:rPr>
      </w:pPr>
      <w:r w:rsidRPr="006D7901">
        <w:lastRenderedPageBreak/>
        <w:t>Differing Site Conditions:  The GMP will be increased by the increase in Allowable Costs resulting from Differing Site Conditions subject to entitlement to be determined in accordance with Article</w:t>
      </w:r>
      <w:r>
        <w:t>s</w:t>
      </w:r>
      <w:r w:rsidRPr="006D7901">
        <w:t xml:space="preserve"> 3.2</w:t>
      </w:r>
      <w:r w:rsidR="00007873">
        <w:t>2</w:t>
      </w:r>
      <w:r w:rsidRPr="006D7901">
        <w:t xml:space="preserve"> and 3.2</w:t>
      </w:r>
      <w:r w:rsidR="00007873">
        <w:t>3</w:t>
      </w:r>
      <w:r w:rsidRPr="006D7901">
        <w:t xml:space="preserve"> and related provisions of the General Conditions. </w:t>
      </w:r>
      <w:r w:rsidRPr="006D7901">
        <w:rPr>
          <w:spacing w:val="2"/>
        </w:rPr>
        <w:t xml:space="preserve"> </w:t>
      </w:r>
    </w:p>
    <w:p w14:paraId="1188F103" w14:textId="4609D420" w:rsidR="004A3A4C" w:rsidRDefault="004A3A4C" w:rsidP="00CF6160">
      <w:pPr>
        <w:pStyle w:val="4-ParagraphList"/>
      </w:pPr>
      <w:r w:rsidRPr="00171825">
        <w:t xml:space="preserve">Changes in Applicable Code Requirements and Applicable Law:  The GMP will be </w:t>
      </w:r>
      <w:r>
        <w:t>adjusted</w:t>
      </w:r>
      <w:r w:rsidRPr="00171825">
        <w:t xml:space="preserve"> due to </w:t>
      </w:r>
      <w:r>
        <w:t>changes</w:t>
      </w:r>
      <w:r w:rsidRPr="00171825">
        <w:t xml:space="preserve"> in Allowable Costs caused by unforeseeable changes in Applicable Code Requirements and Applicable Laws of Governmental Authorities that occur after GMP Approval.</w:t>
      </w:r>
    </w:p>
    <w:p w14:paraId="0EB2225A" w14:textId="133C6D0E" w:rsidR="004A3A4C" w:rsidRDefault="004A3A4C" w:rsidP="00CF6160">
      <w:pPr>
        <w:pStyle w:val="4-ParagraphList"/>
      </w:pPr>
      <w:r w:rsidRPr="006D7901">
        <w:t>Allowances:  The GMP will be increased or decreased to the extent that the actual cost of contract Allowances exceeds, or is less than, the Allowance amount.</w:t>
      </w:r>
    </w:p>
    <w:p w14:paraId="4442ADE9" w14:textId="72A7DC10" w:rsidR="004A3A4C" w:rsidRDefault="004A3A4C" w:rsidP="00CF6160">
      <w:pPr>
        <w:pStyle w:val="4-ParagraphList"/>
      </w:pPr>
      <w:bookmarkStart w:id="105" w:name="_Ref273105521"/>
      <w:r w:rsidRPr="006D7901">
        <w:t>Fee:  If the GMP is increased or decreased due to the conditions in .1 through .5 then the GMP will be further increased or decreased by the amount of the Design Builder’s Fee multiplied by the change in Allowable Cost of Extra Work.</w:t>
      </w:r>
      <w:bookmarkEnd w:id="105"/>
    </w:p>
    <w:p w14:paraId="79425D18" w14:textId="26512E04" w:rsidR="004A3A4C" w:rsidRPr="00711CD9" w:rsidRDefault="004A3A4C" w:rsidP="00CF6160">
      <w:pPr>
        <w:pStyle w:val="3-ParagraphText"/>
      </w:pPr>
      <w:r w:rsidRPr="00286BD9">
        <w:t>Design Builder shall proceed promptly with any changes in the Work, unless otherwise provided in the relevant Change Order or Field Order.</w:t>
      </w:r>
      <w:bookmarkStart w:id="106" w:name="_Ref273100060"/>
      <w:bookmarkStart w:id="107" w:name="_Ref273100749"/>
      <w:bookmarkStart w:id="108" w:name="_Toc273346398"/>
      <w:bookmarkStart w:id="109" w:name="_Toc446937543"/>
    </w:p>
    <w:p w14:paraId="3BC92DAD" w14:textId="664B5667" w:rsidR="004A3A4C" w:rsidRDefault="004A3A4C" w:rsidP="00CF6160">
      <w:pPr>
        <w:pStyle w:val="2-ParagraphTitle"/>
      </w:pPr>
      <w:bookmarkStart w:id="110" w:name="_Toc201653628"/>
      <w:bookmarkEnd w:id="106"/>
      <w:bookmarkEnd w:id="107"/>
      <w:bookmarkEnd w:id="108"/>
      <w:bookmarkEnd w:id="109"/>
      <w:r>
        <w:t>CHANGE ORDER PROCEDURES</w:t>
      </w:r>
      <w:bookmarkEnd w:id="110"/>
    </w:p>
    <w:p w14:paraId="2FEA084F" w14:textId="0E2C2300" w:rsidR="004A3A4C" w:rsidRDefault="008B09AB" w:rsidP="00CF6160">
      <w:pPr>
        <w:pStyle w:val="3-ParagraphText"/>
      </w:pPr>
      <w:bookmarkStart w:id="111" w:name="_Ref273105723"/>
      <w:r>
        <w:rPr>
          <w:noProof/>
        </w:rPr>
        <w:t>Design Builder</w:t>
      </w:r>
      <w:r w:rsidR="004A3A4C">
        <w:t xml:space="preserve"> shall provide a Change Order Request and Cost Proposal pursuant to this Article 7.  Adjustments of the Contract Sum or GMP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111"/>
    </w:p>
    <w:p w14:paraId="404D9CF6" w14:textId="38FF9379" w:rsidR="004A3A4C" w:rsidRDefault="004A3A4C" w:rsidP="00CF6160">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 GMP, or Contract Time.</w:t>
      </w:r>
    </w:p>
    <w:p w14:paraId="7C8B502C" w14:textId="2D138FF2" w:rsidR="004A3A4C" w:rsidRDefault="004A3A4C" w:rsidP="00CF6160">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this Article 7.</w:t>
      </w:r>
    </w:p>
    <w:p w14:paraId="078F9AC7" w14:textId="49550F48" w:rsidR="004A3A4C" w:rsidRDefault="004A3A4C" w:rsidP="00CF6160">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2C7F82EA" w:rsidR="004A3A4C" w:rsidRDefault="004A3A4C" w:rsidP="00CF6160">
      <w:pPr>
        <w:pStyle w:val="3-ParagraphText"/>
      </w:pPr>
      <w:bookmarkStart w:id="112" w:name="_Ref199414600"/>
      <w:bookmarkStart w:id="113" w:name="_Ref273103592"/>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Costs or included in the applicable Fee Percentages, </w:t>
      </w:r>
      <w:r w:rsidRPr="00DB0EB8">
        <w:t>to the extent not otherwise disallowed under Article 7.</w:t>
      </w:r>
      <w:r w:rsidR="00254BA8">
        <w:t>4</w:t>
      </w:r>
      <w:r w:rsidRPr="00DB0EB8">
        <w:t>.</w:t>
      </w:r>
      <w:r w:rsidR="00254BA8">
        <w:t>4</w:t>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112"/>
      <w:bookmarkEnd w:id="113"/>
    </w:p>
    <w:p w14:paraId="255F0022" w14:textId="3E6C0CD5" w:rsidR="004A3A4C" w:rsidRDefault="004A3A4C" w:rsidP="00CF6160">
      <w:pPr>
        <w:pStyle w:val="4-ParagraphList"/>
      </w:pPr>
      <w:r>
        <w:t>Straight-time wages or salaries at cost for employees employed at the Project Site, or at fabrication sites off the Project Site, in the direct performance of the Work.</w:t>
      </w:r>
    </w:p>
    <w:p w14:paraId="4894F03E" w14:textId="393DDDF6" w:rsidR="004A3A4C" w:rsidRDefault="004A3A4C" w:rsidP="00CF6160">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3F80BF10" w:rsidR="004A3A4C" w:rsidRDefault="004A3A4C" w:rsidP="00CF6160">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3DFD2131" w14:textId="54902A4F" w:rsidR="004A3A4C" w:rsidRDefault="004A3A4C" w:rsidP="00CF6160">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2EF1949" w14:textId="0D7760B7" w:rsidR="004A3A4C" w:rsidRDefault="004A3A4C" w:rsidP="00CF6160">
      <w:pPr>
        <w:pStyle w:val="4-ParagraphList"/>
      </w:pPr>
      <w:bookmarkStart w:id="114" w:name="_Ref273105855"/>
      <w:r>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w:t>
      </w:r>
      <w:r>
        <w:lastRenderedPageBreak/>
        <w:t xml:space="preserve">consumable items shall accrue to University and </w:t>
      </w:r>
      <w:r w:rsidR="008B09AB">
        <w:rPr>
          <w:noProof/>
        </w:rPr>
        <w:t>Design Builder</w:t>
      </w:r>
      <w:r>
        <w:t xml:space="preserve"> shall make provisions so that they may be obtained.</w:t>
      </w:r>
      <w:bookmarkEnd w:id="114"/>
    </w:p>
    <w:p w14:paraId="19A9E01C" w14:textId="792B10FD" w:rsidR="004A3A4C" w:rsidRDefault="004A3A4C" w:rsidP="00CF6160">
      <w:pPr>
        <w:pStyle w:val="4-ParagraphList"/>
      </w:pPr>
      <w:r>
        <w:t>Sales taxes on the costs of materials and consumable items, which are incorporated into and used in the performance of the Extra Work pursuant to Article 7.</w:t>
      </w:r>
      <w:r w:rsidR="001021BE">
        <w:t>4</w:t>
      </w:r>
      <w:r>
        <w:t>.2.5 above.</w:t>
      </w:r>
    </w:p>
    <w:p w14:paraId="25075CCD" w14:textId="63B4D449" w:rsidR="004A3A4C" w:rsidRDefault="004A3A4C" w:rsidP="00CF6160">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2B40ED15" w:rsidR="004A3A4C" w:rsidRDefault="004A3A4C" w:rsidP="00CF6160">
      <w:pPr>
        <w:pStyle w:val="4-ParagraphList"/>
      </w:pPr>
      <w:r>
        <w:t>Additional costs of royalties and permits due to the performance of the Extra Work.</w:t>
      </w:r>
    </w:p>
    <w:p w14:paraId="16CD9A6D" w14:textId="74D3FC11" w:rsidR="004A3A4C" w:rsidRDefault="004A3A4C" w:rsidP="00CF6160">
      <w:pPr>
        <w:pStyle w:val="4-ParagraphList"/>
      </w:pPr>
      <w:r>
        <w:t>The cost for Insurance and Bonds shall not exceed 2% of items .1 through .8 above.</w:t>
      </w:r>
    </w:p>
    <w:p w14:paraId="68AA167F" w14:textId="6900B9C4" w:rsidR="004A3A4C" w:rsidRDefault="004A3A4C" w:rsidP="00CF6160">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352BBE81" w:rsidR="004A3A4C" w:rsidRDefault="004A3A4C" w:rsidP="00CF6160">
      <w:pPr>
        <w:pStyle w:val="4-ParagraphList"/>
      </w:pPr>
      <w:r>
        <w:t>Other Allowable Costs as defined in Article 9.2, except those excluded by Article 7.4.</w:t>
      </w:r>
      <w:r w:rsidR="00C85C5F">
        <w:t>2</w:t>
      </w:r>
      <w:r>
        <w:t>.</w:t>
      </w:r>
    </w:p>
    <w:p w14:paraId="5C8019C6" w14:textId="2C09101C" w:rsidR="004A3A4C" w:rsidRDefault="004A3A4C" w:rsidP="00CF6160">
      <w:pPr>
        <w:pStyle w:val="3-ParagraphText"/>
      </w:pPr>
      <w:r>
        <w:t xml:space="preserve">University and </w:t>
      </w:r>
      <w:r w:rsidR="008B09AB">
        <w:rPr>
          <w:noProof/>
        </w:rPr>
        <w:t>Design Builder</w:t>
      </w:r>
      <w:r>
        <w:t xml:space="preserve"> may agree upon rates to be charged for any of the items listed in Article 7.</w:t>
      </w:r>
      <w:r w:rsidR="00C85C5F">
        <w:t>4</w:t>
      </w:r>
      <w:r>
        <w:t>.</w:t>
      </w:r>
      <w:r w:rsidR="002824C5">
        <w:t>2</w:t>
      </w:r>
      <w:r>
        <w:t xml:space="preserve">. Such agreed upon rates shall be subject to audit pursuant to Article 15.7 of the General Conditions.  </w:t>
      </w:r>
      <w:r w:rsidR="008B09AB">
        <w:rPr>
          <w:noProof/>
        </w:rPr>
        <w:t>Design Builder</w:t>
      </w:r>
      <w:r>
        <w:t xml:space="preserve"> shall promptly refund to University any amounts (including associated mark-ups) in excess of the actual costs of such items.</w:t>
      </w:r>
    </w:p>
    <w:p w14:paraId="3969A52F" w14:textId="72BBBF03" w:rsidR="004A3A4C" w:rsidRDefault="004A3A4C" w:rsidP="00254BA8">
      <w:pPr>
        <w:pStyle w:val="3-ParagraphText"/>
      </w:pPr>
      <w:bookmarkStart w:id="115" w:name="_Ref273105808"/>
      <w:r>
        <w:t>Cost of Extra Work shall not include the costs associated with any of the following</w:t>
      </w:r>
      <w:bookmarkEnd w:id="115"/>
      <w:r>
        <w:t>:</w:t>
      </w:r>
    </w:p>
    <w:p w14:paraId="24F2D744" w14:textId="279BC2D0" w:rsidR="004A3A4C" w:rsidRPr="00C577EE" w:rsidRDefault="004A3A4C" w:rsidP="00CF6160">
      <w:pPr>
        <w:pStyle w:val="4-ParagraphList"/>
      </w:pPr>
      <w:r>
        <w:t>Supervision</w:t>
      </w:r>
    </w:p>
    <w:p w14:paraId="1339015B" w14:textId="68980331" w:rsidR="004A3A4C" w:rsidRPr="00C577EE" w:rsidRDefault="004A3A4C" w:rsidP="00CF6160">
      <w:pPr>
        <w:pStyle w:val="4-ParagraphList"/>
      </w:pPr>
      <w:r>
        <w:t>Superintendent(s)</w:t>
      </w:r>
    </w:p>
    <w:p w14:paraId="0CF5B5A3" w14:textId="75A51B14" w:rsidR="004A3A4C" w:rsidRPr="00C577EE" w:rsidRDefault="004A3A4C" w:rsidP="00CF6160">
      <w:pPr>
        <w:pStyle w:val="4-ParagraphList"/>
      </w:pPr>
      <w:r>
        <w:t>Assistant Superintendent(s)</w:t>
      </w:r>
    </w:p>
    <w:p w14:paraId="4945DCD2" w14:textId="3971B510" w:rsidR="004A3A4C" w:rsidRPr="00C577EE" w:rsidRDefault="004A3A4C" w:rsidP="00CF6160">
      <w:pPr>
        <w:pStyle w:val="4-ParagraphList"/>
      </w:pPr>
      <w:r>
        <w:t>Project Engineer(s)</w:t>
      </w:r>
    </w:p>
    <w:p w14:paraId="18353D62" w14:textId="06A3C2F0" w:rsidR="004A3A4C" w:rsidRPr="00C577EE" w:rsidRDefault="004A3A4C" w:rsidP="00CF6160">
      <w:pPr>
        <w:pStyle w:val="4-ParagraphList"/>
      </w:pPr>
      <w:r>
        <w:t>Project Manager(s)</w:t>
      </w:r>
    </w:p>
    <w:p w14:paraId="4D808AF4" w14:textId="2158CB12" w:rsidR="004A3A4C" w:rsidRPr="00C577EE" w:rsidRDefault="004A3A4C" w:rsidP="00CF6160">
      <w:pPr>
        <w:pStyle w:val="4-ParagraphList"/>
      </w:pPr>
      <w:r>
        <w:t>Scheduler(s)</w:t>
      </w:r>
    </w:p>
    <w:p w14:paraId="575F8EE0" w14:textId="01656434" w:rsidR="004A3A4C" w:rsidRPr="00C577EE" w:rsidRDefault="004A3A4C" w:rsidP="00CF6160">
      <w:pPr>
        <w:pStyle w:val="4-ParagraphList"/>
      </w:pPr>
      <w:r>
        <w:t>Estimator(s)</w:t>
      </w:r>
    </w:p>
    <w:p w14:paraId="07F91839" w14:textId="147C9643" w:rsidR="004A3A4C" w:rsidRPr="00C577EE" w:rsidRDefault="004A3A4C" w:rsidP="00CF6160">
      <w:pPr>
        <w:pStyle w:val="4-ParagraphList"/>
      </w:pPr>
      <w:r>
        <w:t>Small tools (Replacement value does not exceed $300)</w:t>
      </w:r>
    </w:p>
    <w:p w14:paraId="7A22E4F2" w14:textId="608B1111" w:rsidR="004A3A4C" w:rsidRPr="00C577EE" w:rsidRDefault="004A3A4C" w:rsidP="00CF6160">
      <w:pPr>
        <w:pStyle w:val="4-ParagraphList"/>
      </w:pPr>
      <w:r>
        <w:t>Office expenses including staff, materials and supplies</w:t>
      </w:r>
    </w:p>
    <w:p w14:paraId="27B6187E" w14:textId="4C4C157B" w:rsidR="004A3A4C" w:rsidRPr="00C577EE" w:rsidRDefault="004A3A4C" w:rsidP="00CF6160">
      <w:pPr>
        <w:pStyle w:val="4-ParagraphList"/>
      </w:pPr>
      <w:r>
        <w:t>On-site or off-site trailer and storage rental and expenses</w:t>
      </w:r>
    </w:p>
    <w:p w14:paraId="0FD667ED" w14:textId="773E5C6E" w:rsidR="004A3A4C" w:rsidRPr="00C577EE" w:rsidRDefault="004A3A4C" w:rsidP="00CF6160">
      <w:pPr>
        <w:pStyle w:val="4-ParagraphList"/>
      </w:pPr>
      <w:r>
        <w:t>Site fencing</w:t>
      </w:r>
    </w:p>
    <w:p w14:paraId="2F5DB3E2" w14:textId="7C9664AF" w:rsidR="004A3A4C" w:rsidRPr="00C577EE" w:rsidRDefault="004A3A4C" w:rsidP="00CF6160">
      <w:pPr>
        <w:pStyle w:val="4-ParagraphList"/>
      </w:pPr>
      <w:r>
        <w:t>Utilities including gas, electric, sewer, water, telephone, facsimile, copier equipment</w:t>
      </w:r>
    </w:p>
    <w:p w14:paraId="38CAB533" w14:textId="099A012A" w:rsidR="004A3A4C" w:rsidRPr="00C577EE" w:rsidRDefault="004A3A4C" w:rsidP="00CF6160">
      <w:pPr>
        <w:pStyle w:val="4-ParagraphList"/>
      </w:pPr>
      <w:r>
        <w:t>Data processing personnel and equipment</w:t>
      </w:r>
    </w:p>
    <w:p w14:paraId="53964609" w14:textId="2D2ACA38" w:rsidR="004A3A4C" w:rsidRPr="00C577EE" w:rsidRDefault="004A3A4C" w:rsidP="00CF6160">
      <w:pPr>
        <w:pStyle w:val="4-ParagraphList"/>
      </w:pPr>
      <w:r>
        <w:t>Federal, state, or local business income and franchise taxes</w:t>
      </w:r>
    </w:p>
    <w:p w14:paraId="47099F4F" w14:textId="0C43DA20" w:rsidR="004A3A4C" w:rsidRPr="00C577EE" w:rsidRDefault="004A3A4C" w:rsidP="00CF6160">
      <w:pPr>
        <w:pStyle w:val="4-ParagraphList"/>
      </w:pPr>
      <w:r>
        <w:t>Overhead and Profit</w:t>
      </w:r>
    </w:p>
    <w:p w14:paraId="573183F2" w14:textId="07B36AB6" w:rsidR="004A3A4C" w:rsidRPr="00C577EE" w:rsidRDefault="004A3A4C" w:rsidP="00CF6160">
      <w:pPr>
        <w:pStyle w:val="4-ParagraphList"/>
      </w:pPr>
      <w:r>
        <w:t>Costs and expenses of any kind or item not specifically and expressly included in Article 7.</w:t>
      </w:r>
      <w:r w:rsidR="007662A3">
        <w:t>4</w:t>
      </w:r>
      <w:r>
        <w:t>.2 above</w:t>
      </w:r>
    </w:p>
    <w:p w14:paraId="219FCA7C" w14:textId="7B823A47" w:rsidR="004A3A4C" w:rsidRDefault="004A3A4C" w:rsidP="00CF6160">
      <w:pPr>
        <w:pStyle w:val="4-ParagraphList"/>
      </w:pPr>
      <w:r>
        <w:t xml:space="preserve">Costs and expenses of any kind or item specifically and expressly included in definition of </w:t>
      </w:r>
      <w:r w:rsidR="008B09AB">
        <w:rPr>
          <w:noProof/>
        </w:rPr>
        <w:t>Design Builder</w:t>
      </w:r>
      <w:r>
        <w:t xml:space="preserve"> Base Fee.</w:t>
      </w:r>
    </w:p>
    <w:p w14:paraId="0A27BC49" w14:textId="4E136F29" w:rsidR="004A3A4C" w:rsidRDefault="004A3A4C" w:rsidP="00CF6160">
      <w:pPr>
        <w:pStyle w:val="4-ParagraphList"/>
      </w:pPr>
      <w:r>
        <w:t>Costs and expenses of any kind or item specifically and expressly included or reasonably expected to be included in definition of Design Builder’s Fee Percentage included in the Design Professional Rate Schedule.</w:t>
      </w:r>
    </w:p>
    <w:p w14:paraId="596FFA0C" w14:textId="4305E36D" w:rsidR="001038E6" w:rsidRDefault="004A3A4C" w:rsidP="00947A45">
      <w:pPr>
        <w:pStyle w:val="3-ParagraphText"/>
      </w:pPr>
      <w:bookmarkStart w:id="116" w:name="_Ref273346929"/>
      <w:r>
        <w:t xml:space="preserve">The term </w:t>
      </w:r>
      <w:r>
        <w:rPr>
          <w:rStyle w:val="Quotes"/>
        </w:rPr>
        <w:t>“Fee</w:t>
      </w:r>
      <w:r>
        <w:t>”, as used in this Article 7.4.</w:t>
      </w:r>
      <w:r w:rsidR="007662A3">
        <w:t>5</w:t>
      </w:r>
      <w:r>
        <w:t xml:space="preserve"> for </w:t>
      </w:r>
      <w:r w:rsidR="008B09AB">
        <w:rPr>
          <w:noProof/>
        </w:rPr>
        <w:t>Design Builder</w:t>
      </w:r>
      <w:r>
        <w:t xml:space="preserve"> and Subcontractor Fee shall mean the full amount of compensation, both direct and indirect (including without limitation all overhead and profit), to be paid to </w:t>
      </w:r>
      <w:r w:rsidR="008B09AB">
        <w:rPr>
          <w:noProof/>
        </w:rPr>
        <w:t>Design Builder</w:t>
      </w:r>
      <w:r>
        <w:t xml:space="preserve"> for its own Work and the Work of all Subcontractors, for all costs and expenses not included in the Cost of Extra Work, whether or not such costs and expenses are specifically referred to in Article 7.4.</w:t>
      </w:r>
      <w:r w:rsidR="007662A3">
        <w:t>4</w:t>
      </w:r>
      <w:r>
        <w:t xml:space="preserve"> above.  The </w:t>
      </w:r>
      <w:r w:rsidR="008B09AB">
        <w:rPr>
          <w:noProof/>
        </w:rPr>
        <w:t>Design Builder</w:t>
      </w:r>
      <w:r>
        <w:t xml:space="preserve"> Fee shall not be compounded.  </w:t>
      </w:r>
      <w:bookmarkEnd w:id="116"/>
    </w:p>
    <w:p w14:paraId="316EE9B4" w14:textId="1EFC0775" w:rsidR="004A3A4C" w:rsidRDefault="004A3A4C" w:rsidP="00947A45">
      <w:pPr>
        <w:pStyle w:val="3-ParagraphText"/>
      </w:pPr>
      <w:r>
        <w:t xml:space="preserve">The </w:t>
      </w:r>
      <w:r w:rsidR="008B09AB">
        <w:rPr>
          <w:noProof/>
        </w:rPr>
        <w:t>Design Builder</w:t>
      </w:r>
      <w:r>
        <w:t xml:space="preserve"> fee shall be the fee percentage set forth in Article 4.6 of the Agreement and shall be applied to:</w:t>
      </w:r>
    </w:p>
    <w:p w14:paraId="76ED03FC" w14:textId="77777777" w:rsidR="00F726A0" w:rsidRPr="000B5A76" w:rsidRDefault="00F726A0" w:rsidP="00F726A0">
      <w:pPr>
        <w:pStyle w:val="4-ParagraphList"/>
      </w:pPr>
      <w:r w:rsidRPr="000B5A76">
        <w:lastRenderedPageBreak/>
        <w:t xml:space="preserve">The cost, excluding any fees, of that portion of the Work to be performed by a Subcontractor, with its own forces, or Design Builder’s self-performed work, and </w:t>
      </w:r>
    </w:p>
    <w:p w14:paraId="7DBEC936" w14:textId="11582D36" w:rsidR="00F726A0" w:rsidRDefault="00F726A0" w:rsidP="00F726A0">
      <w:pPr>
        <w:pStyle w:val="4-ParagraphList"/>
      </w:pPr>
      <w:r w:rsidRPr="000B5A76">
        <w:t>The cost, excluding any fees, of that portion of the Work to be performed by a sub-subcontractor with its own forces, or any lower tier of Subcontractor.</w:t>
      </w:r>
    </w:p>
    <w:p w14:paraId="4F986138" w14:textId="74B72561" w:rsidR="00F726A0" w:rsidRDefault="00F726A0" w:rsidP="00F726A0">
      <w:pPr>
        <w:pStyle w:val="3-ParagraphText"/>
      </w:pPr>
      <w:r w:rsidRPr="000B5A76">
        <w:t xml:space="preserve">The </w:t>
      </w:r>
      <w:bookmarkStart w:id="117" w:name="_Hlk141866078"/>
      <w:r w:rsidRPr="000B5A76">
        <w:t>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AF40B7">
      <w:pPr>
        <w:pStyle w:val="3-ParagraphText"/>
      </w:pPr>
      <w:bookmarkStart w:id="118" w:name="_Ref273106346"/>
      <w:bookmarkEnd w:id="117"/>
      <w:r>
        <w:t>Compensation for Extra Work shall be computed on the basis of one or more of the following:</w:t>
      </w:r>
      <w:bookmarkEnd w:id="118"/>
    </w:p>
    <w:p w14:paraId="1E2BCCBD" w14:textId="7ECB23B7" w:rsidR="004A3A4C" w:rsidRPr="000B2B26" w:rsidRDefault="004A3A4C" w:rsidP="00AF40B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278B00E5" w:rsidR="004A3A4C" w:rsidRPr="000B2B26" w:rsidRDefault="004A3A4C" w:rsidP="00AF40B7">
      <w:pPr>
        <w:pStyle w:val="4-ParagraphList"/>
      </w:pPr>
      <w:r w:rsidRPr="000B2B26">
        <w:t>Where Unit Prices</w:t>
      </w:r>
      <w:r>
        <w:t xml:space="preserve"> </w:t>
      </w:r>
      <w:r w:rsidRPr="000B2B26">
        <w:t xml:space="preserve">are not applicable, a mutually agreed upon </w:t>
      </w:r>
      <w:r>
        <w:t>cost</w:t>
      </w:r>
      <w:r w:rsidRPr="000B2B26">
        <w:t xml:space="preserve"> </w:t>
      </w:r>
      <w:bookmarkStart w:id="119" w:name="OLE_LINK1"/>
      <w:r w:rsidRPr="000B2B26">
        <w:t xml:space="preserve">supported by a Cost Proposal </w:t>
      </w:r>
      <w:bookmarkEnd w:id="119"/>
      <w:r>
        <w:t xml:space="preserve">including applicable Allowable Costs and Fees </w:t>
      </w:r>
      <w:r w:rsidRPr="000B2B26">
        <w:t>pursuant to Article 7.</w:t>
      </w:r>
      <w:r w:rsidR="00AB328C">
        <w:t>3</w:t>
      </w:r>
      <w:r w:rsidRPr="000B2B26">
        <w:t>.</w:t>
      </w:r>
    </w:p>
    <w:p w14:paraId="4AF33DD7" w14:textId="60CD6373" w:rsidR="004A3A4C" w:rsidRDefault="004A3A4C" w:rsidP="00CA0343">
      <w:pPr>
        <w:pStyle w:val="3-ParagraphText"/>
      </w:pPr>
      <w:bookmarkStart w:id="120" w:name="_Ref199422163"/>
      <w:bookmarkStart w:id="121" w:name="_Ref273106703"/>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9.2.2.  Change Orders granted by lump sum shall be added to the Schedule of Values and remunerated pursuant to the percentage complete as approved by the University.</w:t>
      </w:r>
      <w:bookmarkEnd w:id="120"/>
      <w:bookmarkEnd w:id="121"/>
    </w:p>
    <w:p w14:paraId="709850BF" w14:textId="222E776C" w:rsidR="004A3A4C" w:rsidRDefault="004A3A4C" w:rsidP="00CA0343">
      <w:pPr>
        <w:pStyle w:val="3-ParagraphText"/>
      </w:pPr>
      <w:r>
        <w:t>For Work to be deleted by Change Order, the reduction of the Contract Sum or GMP shall be computed on the basis of one or more of the following:</w:t>
      </w:r>
    </w:p>
    <w:p w14:paraId="1E5EA1F4" w14:textId="426D1CA7" w:rsidR="004A3A4C" w:rsidRDefault="004A3A4C" w:rsidP="00CA0343">
      <w:pPr>
        <w:pStyle w:val="4-ParagraphList"/>
      </w:pPr>
      <w:r>
        <w:t>Unit Prices stated in the Contract Documents.</w:t>
      </w:r>
    </w:p>
    <w:p w14:paraId="2F77DD24" w14:textId="78A61686" w:rsidR="004A3A4C" w:rsidRDefault="004A3A4C" w:rsidP="00CA0343">
      <w:pPr>
        <w:pStyle w:val="4-ParagraphList"/>
      </w:pPr>
      <w:r>
        <w:t xml:space="preserve">Where Unit Prices are not applicable, a lump sum agreed upon by University and </w:t>
      </w:r>
      <w:r w:rsidR="008B09AB">
        <w:rPr>
          <w:noProof/>
        </w:rPr>
        <w:t>Design Builder</w:t>
      </w:r>
      <w:r>
        <w:t>, based upon the actual costs which would have been incurred in performing the deleted portions of the Work supported by a Cost Proposal including applicable Allowable Costs and Fees pursuant to this Article 7.4.</w:t>
      </w:r>
    </w:p>
    <w:p w14:paraId="246B7D34" w14:textId="16BB0326" w:rsidR="004A3A4C" w:rsidRDefault="004A3A4C" w:rsidP="00CA0343">
      <w:pPr>
        <w:pStyle w:val="4-ParagraphList"/>
      </w:pPr>
      <w:r>
        <w:t xml:space="preserve">When Work is deleted, a reduction in the </w:t>
      </w:r>
      <w:r w:rsidR="008B09AB">
        <w:rPr>
          <w:noProof/>
        </w:rPr>
        <w:t>Design Builder</w:t>
      </w:r>
      <w:r>
        <w:t xml:space="preserve">’s Fee shall be made, which shall be calculated by multiplying the </w:t>
      </w:r>
      <w:r w:rsidR="008B09AB">
        <w:rPr>
          <w:noProof/>
        </w:rPr>
        <w:t>Design Builder</w:t>
      </w:r>
      <w:r>
        <w:t>’s Fee percentage times the entire cumulative deductive amount.</w:t>
      </w:r>
    </w:p>
    <w:p w14:paraId="4AAF0689" w14:textId="1F749502" w:rsidR="004A3A4C" w:rsidRDefault="004A3A4C" w:rsidP="00CA0343">
      <w:pPr>
        <w:pStyle w:val="3-ParagraphText"/>
      </w:pPr>
      <w:bookmarkStart w:id="122" w:name="_Ref199422181"/>
      <w:r>
        <w:t xml:space="preserve">If any one Change involves both Extra Work and Deleted Work in the same portion of the Work, a </w:t>
      </w:r>
      <w:r w:rsidR="008B09AB">
        <w:rPr>
          <w:noProof/>
        </w:rPr>
        <w:t>Design Builder</w:t>
      </w:r>
      <w:r>
        <w:t xml:space="preserve"> Fee will not be allowed if the deductive cost exceeds the additive cost.  If the additive cost exceeds the deductive cost, a </w:t>
      </w:r>
      <w:r w:rsidR="008B09AB">
        <w:rPr>
          <w:noProof/>
        </w:rPr>
        <w:t>Design Builder</w:t>
      </w:r>
      <w:r>
        <w:t xml:space="preserve"> Fee will be allowed only on the difference between the two amounts.</w:t>
      </w:r>
      <w:bookmarkStart w:id="123" w:name="_Ref273103227"/>
      <w:bookmarkEnd w:id="122"/>
    </w:p>
    <w:p w14:paraId="4186AE32" w14:textId="10EF9C60" w:rsidR="004A3A4C" w:rsidRDefault="004A3A4C" w:rsidP="00CA0343">
      <w:pPr>
        <w:pStyle w:val="3-ParagraphText"/>
      </w:pPr>
      <w:bookmarkStart w:id="124" w:name="_Ref199414729"/>
      <w:r>
        <w:t xml:space="preserve">The Contract Sum will be adjusted for a delay if, and only if, </w:t>
      </w:r>
      <w:r w:rsidR="008B09AB">
        <w:rPr>
          <w:noProof/>
        </w:rPr>
        <w:t>Design Builder</w:t>
      </w:r>
      <w:r>
        <w:t xml:space="preserve"> demonstrates that all of the following four conditions are met:</w:t>
      </w:r>
      <w:bookmarkEnd w:id="123"/>
      <w:bookmarkEnd w:id="124"/>
    </w:p>
    <w:p w14:paraId="66D584C9" w14:textId="53F1E723" w:rsidR="004A3A4C" w:rsidRDefault="004A3A4C" w:rsidP="00CA0343">
      <w:pPr>
        <w:pStyle w:val="4-ParagraphList"/>
      </w:pPr>
      <w:r w:rsidRPr="00746A2E">
        <w:rPr>
          <w:u w:val="single"/>
        </w:rPr>
        <w:t>Condition Number One</w:t>
      </w:r>
      <w:r>
        <w:t>:  The delay results in an extension of the Contract Time pursuant to Article 8.4.1 of the General Conditions.</w:t>
      </w:r>
    </w:p>
    <w:p w14:paraId="2853FDF2" w14:textId="023D1877" w:rsidR="004A3A4C" w:rsidRDefault="004A3A4C" w:rsidP="00CA0343">
      <w:pPr>
        <w:pStyle w:val="4-ParagraphList"/>
      </w:pPr>
      <w:bookmarkStart w:id="125" w:name="_Ref273106449"/>
      <w:r w:rsidRPr="00746A2E">
        <w:rPr>
          <w:u w:val="single"/>
        </w:rPr>
        <w:t>Condition Number Two</w:t>
      </w:r>
      <w:r>
        <w:t>:  The delay is caused solely by one or more of the following:</w:t>
      </w:r>
      <w:bookmarkEnd w:id="125"/>
    </w:p>
    <w:p w14:paraId="3941E81C" w14:textId="680EC181" w:rsidR="004A3A4C" w:rsidRDefault="004A3A4C" w:rsidP="006F0D6D">
      <w:pPr>
        <w:pStyle w:val="5-ParagraphSublist"/>
      </w:pPr>
      <w:r>
        <w:t xml:space="preserve">An error or omission in the Contract </w:t>
      </w:r>
      <w:r w:rsidR="006A776E">
        <w:t xml:space="preserve">Documents caused by University </w:t>
      </w:r>
      <w:r w:rsidR="008F7802">
        <w:t>and not as a result of Design Builder’s failure to conform to criteria documents, performance standards, Construction Documents</w:t>
      </w:r>
      <w:r w:rsidR="006D1EA7">
        <w:t>, or Contract Documents</w:t>
      </w:r>
      <w:r>
        <w:t>; or</w:t>
      </w:r>
    </w:p>
    <w:p w14:paraId="307240AE" w14:textId="76941316" w:rsidR="004A3A4C" w:rsidRDefault="004A3A4C" w:rsidP="006F0D6D">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282A21" w14:textId="0ABEDC3D" w:rsidR="004A3A4C" w:rsidRDefault="004A3A4C" w:rsidP="006F0D6D">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55315D93" w:rsidR="004A3A4C" w:rsidRDefault="004A3A4C" w:rsidP="006F0D6D">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7F4C6F3E" w:rsidR="004A3A4C" w:rsidRDefault="004A3A4C" w:rsidP="006F0D6D">
      <w:pPr>
        <w:pStyle w:val="5-ParagraphSublist"/>
      </w:pPr>
      <w:r>
        <w:lastRenderedPageBreak/>
        <w:t>A materially differing site condition pursuant to Article 3.</w:t>
      </w:r>
      <w:r w:rsidR="00F444FF">
        <w:t>22</w:t>
      </w:r>
      <w:r>
        <w:t xml:space="preserve"> of the General Conditions.</w:t>
      </w:r>
    </w:p>
    <w:p w14:paraId="49E504B0" w14:textId="62C27A22" w:rsidR="004A3A4C" w:rsidRDefault="004A3A4C" w:rsidP="00D444FE">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w:t>
      </w:r>
      <w:r w:rsidR="001D7BDF">
        <w:t>4</w:t>
      </w:r>
      <w:r>
        <w:t>.</w:t>
      </w:r>
      <w:r w:rsidR="001D7BDF">
        <w:t>12</w:t>
      </w:r>
      <w:r>
        <w:t>.2.</w:t>
      </w:r>
    </w:p>
    <w:p w14:paraId="71F1B87D" w14:textId="43482F6F" w:rsidR="004A3A4C" w:rsidRDefault="004A3A4C" w:rsidP="00D444FE">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031B60BF" w:rsidR="004A3A4C" w:rsidRDefault="004A3A4C" w:rsidP="00D444FE">
      <w:pPr>
        <w:pStyle w:val="3-ParagraphText"/>
      </w:pPr>
      <w:bookmarkStart w:id="126" w:name="_Ref199422212"/>
      <w:bookmarkStart w:id="127" w:name="_Ref273106564"/>
      <w:r>
        <w:t>For each day of delay that meets all four conditions prescribed in Article 7.</w:t>
      </w:r>
      <w:r w:rsidR="00EC126B">
        <w:t>4</w:t>
      </w:r>
      <w:r>
        <w:t>.</w:t>
      </w:r>
      <w:r w:rsidR="00EC126B">
        <w:t>12</w:t>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F26B9B">
        <w:fldChar w:fldCharType="begin"/>
      </w:r>
      <w:r w:rsidR="00F26B9B">
        <w:instrText xml:space="preserve"> REF _Ref199422019 \r \h </w:instrText>
      </w:r>
      <w:r w:rsidR="00F26B9B">
        <w:fldChar w:fldCharType="separate"/>
      </w:r>
      <w:r w:rsidR="00F26B9B">
        <w:t>9.8.6</w:t>
      </w:r>
      <w:r w:rsidR="00F26B9B">
        <w:fldChar w:fldCharType="end"/>
      </w:r>
      <w:r w:rsidR="00F26B9B">
        <w:t xml:space="preserve"> </w:t>
      </w:r>
      <w:r>
        <w:t>of the General Conditions, said daily rate shall not apply to delays occurring after Substantial Completion.</w:t>
      </w:r>
      <w:bookmarkEnd w:id="126"/>
      <w:bookmarkEnd w:id="127"/>
      <w:r>
        <w:t xml:space="preserve">  </w:t>
      </w:r>
    </w:p>
    <w:p w14:paraId="5DB00F8F" w14:textId="5EC792A8" w:rsidR="004A3A4C" w:rsidRDefault="004A3A4C" w:rsidP="00D444FE">
      <w:pPr>
        <w:pStyle w:val="3-ParagraphText"/>
      </w:pPr>
      <w:bookmarkStart w:id="128" w:name="_Ref199422225"/>
      <w:bookmarkStart w:id="129" w:name="_Ref273106846"/>
      <w:r>
        <w:t xml:space="preserve">Except as provided in Article 7, </w:t>
      </w:r>
      <w:r w:rsidR="008B09AB">
        <w:rPr>
          <w:noProof/>
        </w:rPr>
        <w:t>Design Builder</w:t>
      </w:r>
      <w:r>
        <w:t xml:space="preserve"> shall have no claim for damage or compensation for any delay, interruption, inefficiencies, hindrance, or disruption.</w:t>
      </w:r>
      <w:bookmarkEnd w:id="128"/>
      <w:bookmarkEnd w:id="129"/>
    </w:p>
    <w:p w14:paraId="4A0CF6D2" w14:textId="4E499691" w:rsidR="004A3A4C" w:rsidRDefault="004A3A4C" w:rsidP="00D444FE">
      <w:pPr>
        <w:pStyle w:val="3-ParagraphText"/>
      </w:pPr>
      <w:r>
        <w:t>For each Change Order issued pursuant to Article 7 which impacts the Contract Sum or GMP, Design Builder shall adjust the Schedule of Values accordingly and as approved by the University.</w:t>
      </w:r>
    </w:p>
    <w:p w14:paraId="4D39DE23" w14:textId="41EDA9EE" w:rsidR="004A3A4C" w:rsidRDefault="004A3A4C" w:rsidP="00D444FE">
      <w:pPr>
        <w:pStyle w:val="3-ParagraphText"/>
      </w:pPr>
      <w:bookmarkStart w:id="130" w:name="_Ref199422249"/>
      <w:r>
        <w:t>If for any reason one or more of the conditions prescribed in Article 7.</w:t>
      </w:r>
      <w:r w:rsidR="006D027D">
        <w:t>4</w:t>
      </w:r>
      <w:r>
        <w:t>.</w:t>
      </w:r>
      <w:r w:rsidR="006D027D">
        <w:t>12</w:t>
      </w:r>
      <w:r>
        <w:t xml:space="preserve"> above is held legally unenforceable, the remaining conditions must be met as a condition to obtaining an adjustment of the Contract Sum or GMP under Article 7.</w:t>
      </w:r>
      <w:r w:rsidR="00AD47A1">
        <w:t>4</w:t>
      </w:r>
      <w:r>
        <w:t>.1</w:t>
      </w:r>
      <w:r w:rsidR="00AD47A1">
        <w:t>3</w:t>
      </w:r>
      <w:r>
        <w:t xml:space="preserve"> above.</w:t>
      </w:r>
      <w:bookmarkEnd w:id="130"/>
    </w:p>
    <w:p w14:paraId="40B6681B" w14:textId="77777777" w:rsidR="004A3A4C" w:rsidRDefault="004A3A4C" w:rsidP="00D444FE">
      <w:pPr>
        <w:pStyle w:val="2-ParagraphTitle"/>
      </w:pPr>
      <w:bookmarkStart w:id="131" w:name="_Toc273346400"/>
      <w:bookmarkStart w:id="132" w:name="_Toc201653629"/>
      <w:bookmarkStart w:id="133" w:name="_Toc446937545"/>
      <w:r>
        <w:t>F</w:t>
      </w:r>
      <w:bookmarkEnd w:id="131"/>
      <w:r>
        <w:t>IELD ORDERS</w:t>
      </w:r>
      <w:bookmarkEnd w:id="132"/>
      <w:bookmarkEnd w:id="133"/>
    </w:p>
    <w:p w14:paraId="30C4A3E8" w14:textId="7F89A252" w:rsidR="004A3A4C" w:rsidRDefault="004A3A4C" w:rsidP="004E577F">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5418DF78" w:rsidR="004A3A4C" w:rsidRDefault="004A3A4C" w:rsidP="004E577F">
      <w:pPr>
        <w:pStyle w:val="4-ParagraphList"/>
        <w:rPr>
          <w:rFonts w:eastAsia="Arial Unicode MS" w:cs="Arial Unicode MS"/>
        </w:rPr>
      </w:pPr>
      <w:r>
        <w:t xml:space="preserve">A Field Order may state that it does or does not constitute a change in the Work. </w:t>
      </w:r>
    </w:p>
    <w:p w14:paraId="218CAC6D" w14:textId="38D00BED" w:rsidR="004A3A4C" w:rsidRDefault="004A3A4C" w:rsidP="004E577F">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w:t>
      </w:r>
      <w:r w:rsidR="00AD47A1">
        <w:t>seven (</w:t>
      </w:r>
      <w:r>
        <w:t>7</w:t>
      </w:r>
      <w:r w:rsidR="00AD47A1">
        <w:t>)</w:t>
      </w:r>
      <w:r>
        <w:t xml:space="preserve">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3D282893" w:rsidR="004A3A4C" w:rsidRDefault="004A3A4C" w:rsidP="004E577F">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634677A7" w:rsidR="004A3A4C" w:rsidRDefault="004A3A4C" w:rsidP="004E577F">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49659BD8" w:rsidR="004A3A4C" w:rsidRDefault="004A3A4C" w:rsidP="006F0D6D">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11869CF3" w:rsidR="004A3A4C" w:rsidRDefault="004A3A4C" w:rsidP="006F0D6D">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all procedures set forth in Article 4 </w:t>
      </w:r>
      <w:r>
        <w:rPr>
          <w:color w:val="000000"/>
        </w:rPr>
        <w:t>of the General Conditions</w:t>
      </w:r>
      <w:r>
        <w:t xml:space="preserve">, starting with the requirement of submitting a timely Change Order Request within </w:t>
      </w:r>
      <w:r w:rsidR="00266F3F">
        <w:t>seven (</w:t>
      </w:r>
      <w:r>
        <w:t>7</w:t>
      </w:r>
      <w:r w:rsidR="00266F3F">
        <w:t>)</w:t>
      </w:r>
      <w:r>
        <w:t xml:space="preserve">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512BC957" w:rsidR="004A3A4C" w:rsidRDefault="004A3A4C" w:rsidP="004E577F">
      <w:pPr>
        <w:pStyle w:val="3-ParagraphText"/>
      </w:pPr>
      <w:r>
        <w:lastRenderedPageBreak/>
        <w:t xml:space="preserve">7.4.2   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134" w:name="_Toc201653630"/>
      <w:r>
        <w:t>VARIATION IN QUANTITY OF UNIT PRICE WORK</w:t>
      </w:r>
      <w:bookmarkEnd w:id="134"/>
    </w:p>
    <w:p w14:paraId="0C34256E" w14:textId="77777777" w:rsidR="004A3A4C" w:rsidRDefault="004A3A4C" w:rsidP="00381134">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135" w:name="_Toc273346402"/>
      <w:bookmarkStart w:id="136" w:name="_Toc201653631"/>
      <w:bookmarkStart w:id="137" w:name="_Toc446937547"/>
      <w:r>
        <w:t>W</w:t>
      </w:r>
      <w:bookmarkEnd w:id="135"/>
      <w:r>
        <w:t>AIVER</w:t>
      </w:r>
      <w:bookmarkEnd w:id="136"/>
      <w:bookmarkEnd w:id="137"/>
    </w:p>
    <w:p w14:paraId="58829976" w14:textId="0C19DE94" w:rsidR="004A3A4C" w:rsidRDefault="004A3A4C" w:rsidP="00381134">
      <w:pPr>
        <w:pStyle w:val="3-ParagraphText"/>
      </w:pPr>
      <w:r>
        <w:t xml:space="preserve">A waiver of or failure by University or University's Representative to enforce any requirement in this Article 7, including, without limitation, the requirements in Articles </w:t>
      </w:r>
      <w:r w:rsidR="00825625">
        <w:fldChar w:fldCharType="begin"/>
      </w:r>
      <w:r w:rsidR="00825625">
        <w:instrText xml:space="preserve"> REF _Ref199422163 \r \h </w:instrText>
      </w:r>
      <w:r w:rsidR="00825625">
        <w:fldChar w:fldCharType="separate"/>
      </w:r>
      <w:r w:rsidR="00825625">
        <w:t>7.4.9</w:t>
      </w:r>
      <w:r w:rsidR="00825625">
        <w:fldChar w:fldCharType="end"/>
      </w:r>
      <w:r>
        <w:t xml:space="preserve">, </w:t>
      </w:r>
      <w:r w:rsidR="00825625">
        <w:fldChar w:fldCharType="begin"/>
      </w:r>
      <w:r w:rsidR="00825625">
        <w:instrText xml:space="preserve"> REF _Ref199422181 \r \h </w:instrText>
      </w:r>
      <w:r w:rsidR="00825625">
        <w:fldChar w:fldCharType="separate"/>
      </w:r>
      <w:r w:rsidR="00825625">
        <w:t>7.4.11</w:t>
      </w:r>
      <w:r w:rsidR="00825625">
        <w:fldChar w:fldCharType="end"/>
      </w:r>
      <w:r>
        <w:t xml:space="preserve">, </w:t>
      </w:r>
      <w:r w:rsidR="00876240">
        <w:fldChar w:fldCharType="begin"/>
      </w:r>
      <w:r w:rsidR="00876240">
        <w:instrText xml:space="preserve"> REF _Ref199414729 \r \h </w:instrText>
      </w:r>
      <w:r w:rsidR="00876240">
        <w:fldChar w:fldCharType="separate"/>
      </w:r>
      <w:r w:rsidR="00876240">
        <w:t>7.4.12</w:t>
      </w:r>
      <w:r w:rsidR="00876240">
        <w:fldChar w:fldCharType="end"/>
      </w:r>
      <w:r>
        <w:t xml:space="preserve">, </w:t>
      </w:r>
      <w:r w:rsidR="00876240">
        <w:fldChar w:fldCharType="begin"/>
      </w:r>
      <w:r w:rsidR="00876240">
        <w:instrText xml:space="preserve"> REF _Ref199422212 \r \h </w:instrText>
      </w:r>
      <w:r w:rsidR="00876240">
        <w:fldChar w:fldCharType="separate"/>
      </w:r>
      <w:r w:rsidR="00876240">
        <w:t>7.4.13</w:t>
      </w:r>
      <w:r w:rsidR="00876240">
        <w:fldChar w:fldCharType="end"/>
      </w:r>
      <w:r>
        <w:t xml:space="preserve">, </w:t>
      </w:r>
      <w:r w:rsidR="00876240">
        <w:fldChar w:fldCharType="begin"/>
      </w:r>
      <w:r w:rsidR="00876240">
        <w:instrText xml:space="preserve"> REF _Ref199422225 \r \h </w:instrText>
      </w:r>
      <w:r w:rsidR="00876240">
        <w:fldChar w:fldCharType="separate"/>
      </w:r>
      <w:r w:rsidR="00876240">
        <w:t>7.4.14</w:t>
      </w:r>
      <w:r w:rsidR="00876240">
        <w:fldChar w:fldCharType="end"/>
      </w:r>
      <w:r>
        <w:t xml:space="preserve">, or </w:t>
      </w:r>
      <w:r w:rsidR="00876240">
        <w:fldChar w:fldCharType="begin"/>
      </w:r>
      <w:r w:rsidR="00876240">
        <w:instrText xml:space="preserve"> REF _Ref199422249 \r \h </w:instrText>
      </w:r>
      <w:r w:rsidR="00876240">
        <w:fldChar w:fldCharType="separate"/>
      </w:r>
      <w:r w:rsidR="00876240">
        <w:t>7.4.16</w:t>
      </w:r>
      <w:r w:rsidR="00876240">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7BCBCFF1" w:rsidR="004A3A4C" w:rsidRDefault="004A3A4C" w:rsidP="00381134">
      <w:pPr>
        <w:pStyle w:val="3-ParagraphText"/>
      </w:pPr>
      <w:r>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24395B">
      <w:pPr>
        <w:pStyle w:val="1-Article"/>
      </w:pPr>
      <w:bookmarkStart w:id="138" w:name="_Toc201653632"/>
      <w:r>
        <w:t>CONTRACT TIME</w:t>
      </w:r>
      <w:bookmarkEnd w:id="138"/>
    </w:p>
    <w:p w14:paraId="01068863" w14:textId="5FF74701" w:rsidR="004A3A4C" w:rsidRDefault="004A3A4C" w:rsidP="000048F4">
      <w:pPr>
        <w:pStyle w:val="2-ParagraphTitle"/>
      </w:pPr>
      <w:bookmarkStart w:id="139" w:name="_Toc201653633"/>
      <w:r>
        <w:t>COMMENCEMENT OF THE WORK</w:t>
      </w:r>
      <w:bookmarkEnd w:id="139"/>
    </w:p>
    <w:p w14:paraId="72AB00CC" w14:textId="3434D650" w:rsidR="004A3A4C" w:rsidRDefault="004A3A4C" w:rsidP="000048F4">
      <w:pPr>
        <w:pStyle w:val="3-ParagraphText"/>
      </w:pPr>
      <w:r w:rsidRPr="00A77728">
        <w:t xml:space="preserve"> </w:t>
      </w: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6A0E7CEC" w:rsidR="004A3A4C" w:rsidRDefault="004A3A4C" w:rsidP="000048F4">
      <w:pPr>
        <w:pStyle w:val="2-ParagraphTitle"/>
      </w:pPr>
      <w:bookmarkStart w:id="140" w:name="_Toc201653634"/>
      <w:r>
        <w:t>PROGRESS AND COMPLETION</w:t>
      </w:r>
      <w:bookmarkEnd w:id="140"/>
    </w:p>
    <w:p w14:paraId="7EF0BEF5" w14:textId="48DB5CF9" w:rsidR="004A3A4C" w:rsidRDefault="004A3A4C" w:rsidP="000048F4">
      <w:pPr>
        <w:pStyle w:val="3-ParagraphText"/>
      </w:pPr>
      <w:r>
        <w:t>By signing the Agreement:</w:t>
      </w:r>
    </w:p>
    <w:p w14:paraId="74DAADB1" w14:textId="228AA43C" w:rsidR="004A3A4C" w:rsidRDefault="008B09AB" w:rsidP="000048F4">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3BCB5B3A" w:rsidR="004A3A4C" w:rsidRDefault="008B09AB" w:rsidP="000048F4">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03779A37" w:rsidR="004A3A4C" w:rsidRDefault="008B09AB" w:rsidP="000048F4">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of the General 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764E1160" w:rsidR="004A3A4C" w:rsidRDefault="008B09AB" w:rsidP="000048F4">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C5133E">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2BFD85F7" w:rsidR="004A3A4C" w:rsidRDefault="004A3A4C" w:rsidP="000048F4">
      <w:pPr>
        <w:pStyle w:val="2-ParagraphTitle"/>
      </w:pPr>
      <w:bookmarkStart w:id="141" w:name="_Toc201653635"/>
      <w:r>
        <w:t>DELAY</w:t>
      </w:r>
      <w:bookmarkEnd w:id="141"/>
    </w:p>
    <w:p w14:paraId="2E303A71" w14:textId="38091266" w:rsidR="004A3A4C" w:rsidRDefault="004A3A4C" w:rsidP="000048F4">
      <w:pPr>
        <w:pStyle w:val="3-ParagraphText"/>
      </w:pPr>
      <w:r>
        <w:lastRenderedPageBreak/>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4F139956" w:rsidR="004A3A4C" w:rsidRDefault="004A3A4C" w:rsidP="000048F4">
      <w:pPr>
        <w:pStyle w:val="4-ParagraphList"/>
      </w:pPr>
      <w:r>
        <w:t>To bear the risk of delays to the Work; and</w:t>
      </w:r>
    </w:p>
    <w:p w14:paraId="0355060B" w14:textId="3DEE609E" w:rsidR="004A3A4C" w:rsidRDefault="004A3A4C" w:rsidP="000048F4">
      <w:pPr>
        <w:pStyle w:val="4-ParagraphList"/>
      </w:pPr>
      <w:r>
        <w:t xml:space="preserve">That </w:t>
      </w:r>
      <w:r w:rsidR="008B09AB">
        <w:rPr>
          <w:noProof/>
        </w:rPr>
        <w:t>Design Builder</w:t>
      </w:r>
      <w:r>
        <w:t>'s  Proposal for the Contract was made with full knowledge of this risk.</w:t>
      </w:r>
    </w:p>
    <w:p w14:paraId="6FD575C9" w14:textId="7CFD6835" w:rsidR="004A3A4C" w:rsidRDefault="004A3A4C" w:rsidP="000048F4">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 or GMP.</w:t>
      </w:r>
    </w:p>
    <w:p w14:paraId="27AE2E99" w14:textId="2093BF27" w:rsidR="004A3A4C" w:rsidRDefault="004A3A4C" w:rsidP="00014049">
      <w:pPr>
        <w:pStyle w:val="2-ParagraphTitle"/>
      </w:pPr>
      <w:bookmarkStart w:id="142" w:name="_Toc201653636"/>
      <w:r>
        <w:t>ADJUSTMENT OF THE CONTRACT TIME FOR DELAY</w:t>
      </w:r>
      <w:bookmarkEnd w:id="142"/>
    </w:p>
    <w:p w14:paraId="603E7387" w14:textId="5DF1DA4C" w:rsidR="004A3A4C" w:rsidRDefault="004A3A4C" w:rsidP="00014049">
      <w:pPr>
        <w:pStyle w:val="3-ParagraphText"/>
      </w:pPr>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8.4.2 below, the Contract Time will be extended for each day of delay for which </w:t>
      </w:r>
      <w:r w:rsidR="008B09AB">
        <w:rPr>
          <w:noProof/>
        </w:rPr>
        <w:t>Design Builder</w:t>
      </w:r>
      <w:r>
        <w:t xml:space="preserve"> demonstrates that all of the following four conditions have been met.  A time extension will not be granted for any day of delay for which </w:t>
      </w:r>
      <w:r w:rsidR="008B09AB">
        <w:rPr>
          <w:noProof/>
        </w:rPr>
        <w:t>Design Builder</w:t>
      </w:r>
      <w:r>
        <w:t xml:space="preserve"> fails to demonstrate compliance with the four conditions:</w:t>
      </w:r>
    </w:p>
    <w:p w14:paraId="56E2FAFA" w14:textId="49D34694" w:rsidR="004A3A4C" w:rsidRDefault="004A3A4C" w:rsidP="00014049">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79D6A3C4" w:rsidR="004A3A4C" w:rsidRDefault="004A3A4C" w:rsidP="00014049">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both a timely and complete Change Order Request that meets the requirements of Article 7.</w:t>
      </w:r>
      <w:r w:rsidR="009964EF">
        <w:t>3</w:t>
      </w:r>
      <w:r>
        <w:t xml:space="preserve"> </w:t>
      </w:r>
      <w:r>
        <w:rPr>
          <w:color w:val="000000"/>
        </w:rPr>
        <w:t>of the General Conditions</w:t>
      </w:r>
      <w:r>
        <w:t>.</w:t>
      </w:r>
    </w:p>
    <w:p w14:paraId="460CB3F2" w14:textId="32CF24EC" w:rsidR="004A3A4C" w:rsidRDefault="004A3A4C" w:rsidP="00014049">
      <w:pPr>
        <w:pStyle w:val="4-ParagraphList"/>
      </w:pPr>
      <w:r w:rsidRPr="008A23EA">
        <w:rPr>
          <w:u w:val="single"/>
        </w:rPr>
        <w:t xml:space="preserve">Condition Number </w:t>
      </w:r>
      <w:r>
        <w:rPr>
          <w:u w:val="single"/>
        </w:rPr>
        <w:t>Three</w:t>
      </w:r>
      <w:r>
        <w:t>:  The delay is not caused by:</w:t>
      </w:r>
    </w:p>
    <w:p w14:paraId="70601B29" w14:textId="6CF21FE7" w:rsidR="004A3A4C" w:rsidRDefault="004A3A4C" w:rsidP="006F0D6D">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C6127F">
        <w:fldChar w:fldCharType="begin"/>
      </w:r>
      <w:r w:rsidR="00C6127F">
        <w:instrText xml:space="preserve"> REF _Ref199422377 \r \h </w:instrText>
      </w:r>
      <w:r w:rsidR="00C6127F">
        <w:fldChar w:fldCharType="separate"/>
      </w:r>
      <w:r w:rsidR="00C6127F">
        <w:t>3.22</w:t>
      </w:r>
      <w:r w:rsidR="00C6127F">
        <w:fldChar w:fldCharType="end"/>
      </w:r>
      <w:r>
        <w:t xml:space="preserve"> </w:t>
      </w:r>
      <w:r>
        <w:rPr>
          <w:color w:val="000000"/>
        </w:rPr>
        <w:t>of the General Conditions</w:t>
      </w:r>
      <w:r>
        <w:t>; or</w:t>
      </w:r>
    </w:p>
    <w:p w14:paraId="31FEE257" w14:textId="1FBEC7B9" w:rsidR="004A3A4C" w:rsidRDefault="004A3A4C" w:rsidP="006F0D6D">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38C9F848" w:rsidR="004A3A4C" w:rsidRDefault="004A3A4C" w:rsidP="006F0D6D">
      <w:pPr>
        <w:pStyle w:val="5-ParagraphSublist"/>
      </w:pPr>
      <w:r>
        <w:t>The unavailability of materials or parts; or</w:t>
      </w:r>
    </w:p>
    <w:p w14:paraId="55B56128" w14:textId="2C261FA9" w:rsidR="004A3A4C" w:rsidRDefault="004A3A4C" w:rsidP="006F0D6D">
      <w:pPr>
        <w:pStyle w:val="5-ParagraphSublist"/>
      </w:pPr>
      <w:r>
        <w:t xml:space="preserve">An error or omission in the Contract Documents caused by Design Builder or Design Builder’s Design </w:t>
      </w:r>
      <w:r w:rsidR="00A56767">
        <w:t xml:space="preserve">Professionals, Subcontractors, or </w:t>
      </w:r>
      <w:r>
        <w:t>Consultants.</w:t>
      </w:r>
    </w:p>
    <w:p w14:paraId="2A5D1BD1" w14:textId="0A10E7C2" w:rsidR="004A3A4C" w:rsidRDefault="004A3A4C" w:rsidP="003D2B7F">
      <w:pPr>
        <w:pStyle w:val="4-ParagraphList"/>
      </w:pPr>
      <w:r w:rsidRPr="008A23EA">
        <w:rPr>
          <w:u w:val="single"/>
        </w:rPr>
        <w:t xml:space="preserve">Condition Number </w:t>
      </w:r>
      <w:r>
        <w:rPr>
          <w:u w:val="single"/>
        </w:rPr>
        <w:t>Four</w:t>
      </w:r>
      <w:r>
        <w:t>:  The delay is caused by:</w:t>
      </w:r>
    </w:p>
    <w:p w14:paraId="5100E410" w14:textId="4597B945" w:rsidR="004A3A4C" w:rsidRDefault="004A3A4C" w:rsidP="006F0D6D">
      <w:pPr>
        <w:pStyle w:val="5-ParagraphSublist"/>
      </w:pPr>
      <w:r>
        <w:t>Fire; or</w:t>
      </w:r>
    </w:p>
    <w:p w14:paraId="2A3A0A10" w14:textId="6B9516DF" w:rsidR="004A3A4C" w:rsidRDefault="004A3A4C" w:rsidP="006F0D6D">
      <w:pPr>
        <w:pStyle w:val="5-ParagraphSublist"/>
      </w:pPr>
      <w:r>
        <w:t>Strikes, boycotts, or like obstructive actions by labor organizations; or</w:t>
      </w:r>
    </w:p>
    <w:p w14:paraId="0FA0CFE6" w14:textId="4EECF9A9" w:rsidR="004A3A4C" w:rsidRDefault="004A3A4C" w:rsidP="006F0D6D">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794ED331" w:rsidR="004A3A4C" w:rsidRDefault="004A3A4C" w:rsidP="006F0D6D">
      <w:pPr>
        <w:pStyle w:val="5-ParagraphSublist"/>
      </w:pPr>
      <w:r>
        <w:t xml:space="preserve">A </w:t>
      </w:r>
      <w:r w:rsidRPr="007774DD">
        <w:t xml:space="preserve">materially differing site condition pursuant to Article </w:t>
      </w:r>
      <w:r w:rsidR="00C6127F">
        <w:fldChar w:fldCharType="begin"/>
      </w:r>
      <w:r w:rsidR="00C6127F">
        <w:instrText xml:space="preserve"> REF _Ref199422392 \r \h </w:instrText>
      </w:r>
      <w:r w:rsidR="00C6127F">
        <w:fldChar w:fldCharType="separate"/>
      </w:r>
      <w:r w:rsidR="00C6127F">
        <w:t>3.22</w:t>
      </w:r>
      <w:r w:rsidR="00C6127F">
        <w:fldChar w:fldCharType="end"/>
      </w:r>
      <w:r w:rsidRPr="00100CF9">
        <w:t xml:space="preserve"> </w:t>
      </w:r>
      <w:r>
        <w:t>of the General Conditions; or</w:t>
      </w:r>
    </w:p>
    <w:p w14:paraId="6926FBE8" w14:textId="6009024C" w:rsidR="004A3A4C" w:rsidRDefault="004A3A4C" w:rsidP="006F0D6D">
      <w:pPr>
        <w:pStyle w:val="5-ParagraphSublist"/>
      </w:pPr>
      <w:r>
        <w:t>An error or omission in the Contract Documents caused by the University; or</w:t>
      </w:r>
    </w:p>
    <w:p w14:paraId="179ADBCF" w14:textId="774366A3" w:rsidR="004A3A4C" w:rsidRDefault="004A3A4C" w:rsidP="006F0D6D">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2C41E7D3" w:rsidR="004A3A4C" w:rsidRDefault="004A3A4C" w:rsidP="006F0D6D">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77674EA9" w:rsidR="004A3A4C" w:rsidRDefault="004A3A4C" w:rsidP="006F0D6D">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45AF749D" w:rsidR="004A3A4C" w:rsidRPr="00861742" w:rsidRDefault="004A3A4C" w:rsidP="006F0D6D">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8B09AB">
        <w:rPr>
          <w:noProof/>
        </w:rPr>
        <w:t>Design Builder</w:t>
      </w:r>
      <w:r w:rsidRPr="00861742">
        <w:t xml:space="preserve"> is entitled to an adjustment in Contract Time, both of the following conditions must be met:</w:t>
      </w:r>
    </w:p>
    <w:p w14:paraId="5CC22254" w14:textId="77197B94" w:rsidR="004A3A4C" w:rsidRPr="00861742" w:rsidRDefault="004A3A4C" w:rsidP="006F0D6D">
      <w:pPr>
        <w:pStyle w:val="5-ParagraphSublist"/>
      </w:pPr>
      <w:r>
        <w:lastRenderedPageBreak/>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8B09AB">
        <w:rPr>
          <w:noProof/>
        </w:rPr>
        <w:t>Design Builder</w:t>
      </w:r>
      <w:r w:rsidRPr="00861742">
        <w:t>; and</w:t>
      </w:r>
    </w:p>
    <w:p w14:paraId="1EABD85E" w14:textId="48FBF675" w:rsidR="004A3A4C" w:rsidRDefault="004A3A4C" w:rsidP="006F0D6D">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41985E8C" w14:textId="00DB9DB6" w:rsidR="004A3A4C" w:rsidRDefault="004A3A4C" w:rsidP="0051347A">
      <w:pPr>
        <w:pStyle w:val="3-ParagraphText"/>
      </w:pPr>
      <w:r>
        <w:t>If and only if a delay meets all four conditions prescribed in Article 8.4.1, then a time extension will be granted for each day that Final Completion of the Work is delayed beyond the Contract Time, subject to the following:</w:t>
      </w:r>
    </w:p>
    <w:p w14:paraId="0D6FF6E1" w14:textId="583E9DAC" w:rsidR="004A3A4C" w:rsidRDefault="004A3A4C" w:rsidP="0051347A">
      <w:pPr>
        <w:pStyle w:val="4-ParagraphList"/>
      </w:pPr>
      <w:r>
        <w:t xml:space="preserve">When two or more delays (each of which meet all four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8.4.2, such concurrent critical delays shall be treated as a single delay for each such day.  </w:t>
      </w:r>
    </w:p>
    <w:p w14:paraId="1B5EDD4C" w14:textId="76DA8037" w:rsidR="004A3A4C" w:rsidRDefault="008B09AB" w:rsidP="0051347A">
      <w:pPr>
        <w:pStyle w:val="4-ParagraphList"/>
      </w:pPr>
      <w:r>
        <w:rPr>
          <w:noProof/>
        </w:rPr>
        <w:t>Design Builder</w:t>
      </w:r>
      <w:r w:rsidR="004A3A4C">
        <w:t xml:space="preserve"> shall be entitled to a time extension for a day of delay that meets all four requirements of Article 8.4.1 if the delay is concurrent with a delay that does not meet all four conditions of Article 8.4.1.  </w:t>
      </w:r>
    </w:p>
    <w:p w14:paraId="215C71FF" w14:textId="3C839202" w:rsidR="004A3A4C" w:rsidRDefault="004A3A4C" w:rsidP="0051347A">
      <w:pPr>
        <w:pStyle w:val="3-ParagraphText"/>
      </w:pPr>
      <w:r>
        <w:t>If for any reason one or more of the four conditions prescribed in Article 8.4.1 above is held legally unenforceable, then all remaining conditions must be met as a condition to obtaining an extension of the Contract Time under Article 8.4.2.</w:t>
      </w:r>
    </w:p>
    <w:p w14:paraId="416C0694" w14:textId="1E85386F" w:rsidR="004A3A4C" w:rsidRDefault="004A3A4C" w:rsidP="0051347A">
      <w:pPr>
        <w:pStyle w:val="2-ParagraphTitle"/>
      </w:pPr>
      <w:bookmarkStart w:id="143" w:name="_Toc201653637"/>
      <w:r>
        <w:t>COMPENSATION FOR DELAY</w:t>
      </w:r>
      <w:bookmarkEnd w:id="143"/>
    </w:p>
    <w:p w14:paraId="68452DE3" w14:textId="5055D42B" w:rsidR="004A3A4C" w:rsidRDefault="004A3A4C" w:rsidP="0051347A">
      <w:pPr>
        <w:pStyle w:val="3-ParagraphText"/>
      </w:pPr>
      <w:r>
        <w:t xml:space="preserve">To the maximum extent allowed by law, any adjustment of the Contract Sum or GMP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07B94593" w:rsidR="004A3A4C" w:rsidRDefault="004A3A4C" w:rsidP="0051347A">
      <w:pPr>
        <w:pStyle w:val="3-ParagraphText"/>
      </w:pPr>
      <w:r>
        <w:t>By signing the Agreement, the parties agree that the University is buying the right to do any or all of the following, which are reasonable and within the contemplation of the parties:</w:t>
      </w:r>
    </w:p>
    <w:p w14:paraId="10751ABF" w14:textId="69AEC49C" w:rsidR="004A3A4C" w:rsidRDefault="004A3A4C" w:rsidP="0051347A">
      <w:pPr>
        <w:pStyle w:val="4-ParagraphList"/>
      </w:pPr>
      <w:r>
        <w:t>To order changes in the Work, regardless of the extent and number of changes, including without limitation:</w:t>
      </w:r>
    </w:p>
    <w:p w14:paraId="778FC84E" w14:textId="70B974F4" w:rsidR="004A3A4C" w:rsidRDefault="004A3A4C" w:rsidP="006F0D6D">
      <w:pPr>
        <w:pStyle w:val="5-ParagraphSublist"/>
      </w:pPr>
      <w:r>
        <w:t>Changes to correct errors or omissions caused by University, if any, in the Contract Documents.</w:t>
      </w:r>
    </w:p>
    <w:p w14:paraId="62045E02" w14:textId="15C89E24" w:rsidR="004A3A4C" w:rsidRDefault="004A3A4C" w:rsidP="006F0D6D">
      <w:pPr>
        <w:pStyle w:val="5-ParagraphSublist"/>
      </w:pPr>
      <w:r>
        <w:t>Changes resulting from the University's decision to change the scope of the Work subsequent to execution of the Contract.</w:t>
      </w:r>
    </w:p>
    <w:p w14:paraId="5C974E5D" w14:textId="4C679B53" w:rsidR="004A3A4C" w:rsidRDefault="004A3A4C" w:rsidP="006F0D6D">
      <w:pPr>
        <w:pStyle w:val="5-ParagraphSublist"/>
      </w:pPr>
      <w:r>
        <w:t>Changes due to unforeseen conditions.</w:t>
      </w:r>
    </w:p>
    <w:p w14:paraId="33A6253F" w14:textId="3DBEAD99" w:rsidR="004A3A4C" w:rsidRDefault="004A3A4C" w:rsidP="0051347A">
      <w:pPr>
        <w:pStyle w:val="4-ParagraphList"/>
      </w:pPr>
      <w:r>
        <w:t>To suspend the Work or any part thereof.</w:t>
      </w:r>
    </w:p>
    <w:p w14:paraId="07EFA51A" w14:textId="57169661" w:rsidR="004A3A4C" w:rsidRDefault="004A3A4C" w:rsidP="0051347A">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1893F23D" w:rsidR="004A3A4C" w:rsidRDefault="004A3A4C" w:rsidP="00B02DDE">
      <w:pPr>
        <w:pStyle w:val="2-ParagraphTitle"/>
      </w:pPr>
      <w:bookmarkStart w:id="144" w:name="_Toc201653638"/>
      <w:r>
        <w:t>WAIVER</w:t>
      </w:r>
      <w:bookmarkEnd w:id="144"/>
    </w:p>
    <w:p w14:paraId="66AE4F76" w14:textId="749A84C4" w:rsidR="004A3A4C" w:rsidRDefault="004A3A4C" w:rsidP="00B02DDE">
      <w:pPr>
        <w:pStyle w:val="3-ParagraphText"/>
      </w:pPr>
      <w:r>
        <w:t>A waiver of or failure by University or University's Representative to enforce any requirement in this Article 8, including without limitation the requirements in Article 8.4 above, in connection with any or all past delays shall not constitute a waiver of, and shall not preclude the University or University's Representative from enforcing, such requirements in connection with any present or future delays.</w:t>
      </w:r>
    </w:p>
    <w:p w14:paraId="3EEBD16D" w14:textId="66E45008" w:rsidR="004A3A4C" w:rsidRDefault="008B09AB" w:rsidP="00B02DDE">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2EF5EDC7" w:rsidR="004A3A4C" w:rsidRDefault="00D70B80" w:rsidP="0024395B">
      <w:pPr>
        <w:pStyle w:val="1-Article"/>
      </w:pPr>
      <w:bookmarkStart w:id="145" w:name="_Toc201653639"/>
      <w:r>
        <w:t>PAYMENTS AND COMPLETION</w:t>
      </w:r>
      <w:bookmarkEnd w:id="145"/>
    </w:p>
    <w:p w14:paraId="072AB6A0" w14:textId="49D24D73" w:rsidR="00D70B80" w:rsidRPr="0064711E" w:rsidRDefault="00D70B80" w:rsidP="00B9067F">
      <w:pPr>
        <w:pStyle w:val="2-ParagraphTitle"/>
      </w:pPr>
      <w:bookmarkStart w:id="146" w:name="_Toc201653640"/>
      <w:r w:rsidRPr="0064711E">
        <w:lastRenderedPageBreak/>
        <w:t>COST BREAKDOWN</w:t>
      </w:r>
      <w:bookmarkEnd w:id="146"/>
    </w:p>
    <w:p w14:paraId="3BA5FFEA" w14:textId="77564A8A" w:rsidR="00D70B80" w:rsidRDefault="00D70B80" w:rsidP="00B9067F">
      <w:pPr>
        <w:pStyle w:val="3-ParagraphText"/>
      </w:pPr>
      <w:r>
        <w:t xml:space="preserve">With regard to Design Work to be done in Phase 1 and Phase 2, Design Builder shall provide a Cost Breakdown on their own form itemizing as separate line items the cost of each Work Activity and all associated costs. The total of all line items shall equal the Contract Sum for each respective Phase.  The Cost Breakdown for Phase 1 shall be submitted to the University for review and approval within 10 business days of Design Builder’s receipt of the Notice to Proceed for Phase 1.  The Cost Breakdown for Phase 2 shall be submitted to the University for review and approval within </w:t>
      </w:r>
      <w:r w:rsidR="00B40065">
        <w:t>ten (</w:t>
      </w:r>
      <w:r>
        <w:t>10</w:t>
      </w:r>
      <w:r w:rsidR="00B40065">
        <w:t>)</w:t>
      </w:r>
      <w:r>
        <w:t xml:space="preserve"> business days of Design Builder’s receipt of the Notice to Proceed for Phase 2.  Once approved by the University, these Cost Breakdowns shall be the basis for determining the cost of Work performed for Design Builder’s Applications for Payment for Design Work during Phases 1 &amp; 2.</w:t>
      </w:r>
    </w:p>
    <w:p w14:paraId="38C79396" w14:textId="68897D1D" w:rsidR="00D70B80" w:rsidRDefault="00D70B80" w:rsidP="00B9067F">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GMP.  The Schedule of Values shall be submitted to the University for review and approval at completion of Construction Documents.  Once approved by the University, the Schedule of Values shall be the basis for determining the cost of Work performed for Design Builder’s </w:t>
      </w:r>
      <w:r>
        <w:t>Applications for Payment</w:t>
      </w:r>
      <w:r w:rsidRPr="006D7901">
        <w:t xml:space="preserve"> for Construction Work during Phase 3. </w:t>
      </w:r>
    </w:p>
    <w:p w14:paraId="2BCE28A8" w14:textId="1C4D6C50" w:rsidR="00D70B80" w:rsidRDefault="00D70B80" w:rsidP="007C3E9B">
      <w:pPr>
        <w:pStyle w:val="2-ParagraphTitle"/>
      </w:pPr>
      <w:bookmarkStart w:id="147" w:name="_Toc201653641"/>
      <w:bookmarkStart w:id="148" w:name="_Toc273346412"/>
      <w:bookmarkStart w:id="149" w:name="_Ref273358866"/>
      <w:bookmarkStart w:id="150" w:name="_Toc446937522"/>
      <w:r>
        <w:t>ALLOWABLE COSTS</w:t>
      </w:r>
      <w:bookmarkEnd w:id="147"/>
      <w:bookmarkEnd w:id="148"/>
      <w:bookmarkEnd w:id="149"/>
      <w:bookmarkEnd w:id="150"/>
    </w:p>
    <w:p w14:paraId="1EFA8BF3" w14:textId="7D91BBBD" w:rsidR="00D70B80" w:rsidRPr="006D7901" w:rsidRDefault="00D70B80" w:rsidP="007C3E9B">
      <w:pPr>
        <w:pStyle w:val="3-ParagraphText"/>
      </w:pPr>
      <w:r w:rsidRPr="006D7901">
        <w:t>The term “Allowable Costs” means actual costs incurred by Design Builder in designing</w:t>
      </w:r>
      <w:r>
        <w:t xml:space="preserve"> and constructing</w:t>
      </w:r>
      <w:r w:rsidRPr="006D7901">
        <w:t xml:space="preserve"> the Project and the direct performance of the Work and shall be limited to the following (to the extent the Design Builder demonstrates that the costs are both reasonable and actually incurred and do not exceed the rates identified, unless otherwise agreed by the University):</w:t>
      </w:r>
    </w:p>
    <w:p w14:paraId="0CD7B7BB" w14:textId="5ADC4BAD" w:rsidR="00D70B80" w:rsidRPr="006D7901" w:rsidRDefault="00D70B80" w:rsidP="007C3E9B">
      <w:pPr>
        <w:pStyle w:val="4-ParagraphList"/>
      </w:pPr>
      <w:bookmarkStart w:id="151" w:name="_Ref273107730"/>
      <w:r w:rsidRPr="006D7901">
        <w:t xml:space="preserve">Straight-time wages or salaries at cost for employees employed at the </w:t>
      </w:r>
      <w:r>
        <w:t>Project Site</w:t>
      </w:r>
      <w:r w:rsidRPr="006D7901">
        <w:t xml:space="preserve">, unless specifically approved otherwise by the University, or at fabrication sites off the </w:t>
      </w:r>
      <w:r>
        <w:t>Project Site</w:t>
      </w:r>
      <w:r w:rsidRPr="006D7901">
        <w:t>, in the direct performance of the Work.</w:t>
      </w:r>
      <w:bookmarkEnd w:id="151"/>
    </w:p>
    <w:p w14:paraId="4AB03B3A" w14:textId="7903C4C4" w:rsidR="00D70B80" w:rsidRPr="006D7901" w:rsidRDefault="00D70B80" w:rsidP="007C3E9B">
      <w:pPr>
        <w:pStyle w:val="4-ParagraphList"/>
      </w:pPr>
      <w:bookmarkStart w:id="152" w:name="_Ref273107741"/>
      <w:r w:rsidRPr="006D7901">
        <w:rPr>
          <w:color w:val="000000"/>
        </w:rPr>
        <w:t xml:space="preserve">Fringe Benefits, and Payroll Taxes for employees employed at the </w:t>
      </w:r>
      <w:r>
        <w:rPr>
          <w:color w:val="000000"/>
        </w:rPr>
        <w:t>Project Site</w:t>
      </w:r>
      <w:r w:rsidRPr="006D7901">
        <w:rPr>
          <w:color w:val="000000"/>
        </w:rPr>
        <w:t xml:space="preserve">, or at fabrication sites off the </w:t>
      </w:r>
      <w:r>
        <w:rPr>
          <w:color w:val="000000"/>
        </w:rPr>
        <w:t>Project Site</w:t>
      </w:r>
      <w:r w:rsidRPr="006D7901">
        <w:rPr>
          <w:color w:val="000000"/>
        </w:rPr>
        <w:t>, in the direct performance of the Work, excluding any employee ownership programs, bonus or stock programs, or incentive programs, training programs</w:t>
      </w:r>
      <w:r>
        <w:rPr>
          <w:color w:val="000000"/>
        </w:rPr>
        <w:t>,</w:t>
      </w:r>
      <w:r w:rsidRPr="006D7901">
        <w:rPr>
          <w:color w:val="000000"/>
        </w:rPr>
        <w:t xml:space="preserve"> or any other indirect or overhead costs, real or implied</w:t>
      </w:r>
      <w:r w:rsidRPr="006D7901">
        <w:t>.</w:t>
      </w:r>
      <w:bookmarkEnd w:id="152"/>
    </w:p>
    <w:p w14:paraId="65DD060C" w14:textId="2631BA9C" w:rsidR="00D70B80" w:rsidRPr="006D7901" w:rsidRDefault="00D70B80" w:rsidP="007C3E9B">
      <w:pPr>
        <w:pStyle w:val="4-ParagraphList"/>
      </w:pPr>
      <w:bookmarkStart w:id="153" w:name="_Ref273107765"/>
      <w:r w:rsidRPr="006D7901">
        <w:t xml:space="preserve">Overtime wages at cost for those employees eligible for overtime wages, provided the </w:t>
      </w:r>
      <w:r>
        <w:t xml:space="preserve">employee(s) </w:t>
      </w:r>
      <w:r w:rsidRPr="006D7901">
        <w:t>performed work exclusively for the Project on the day overtime was awarded.</w:t>
      </w:r>
      <w:bookmarkEnd w:id="153"/>
    </w:p>
    <w:p w14:paraId="6B3DDC5D" w14:textId="016DCE2B" w:rsidR="00D70B80" w:rsidRPr="006D7901" w:rsidRDefault="00D70B80" w:rsidP="007C3E9B">
      <w:pPr>
        <w:pStyle w:val="4-ParagraphList"/>
      </w:pPr>
      <w:r w:rsidRPr="006D7901">
        <w:t xml:space="preserve">Fringe Benefits, and Payroll Taxes for overtime Work for those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 or any other indirect or overhead costs, real or implied.</w:t>
      </w:r>
    </w:p>
    <w:p w14:paraId="3F3BCC1A" w14:textId="6C8AFA92" w:rsidR="00D70B80" w:rsidRPr="006D7901" w:rsidRDefault="00D70B80" w:rsidP="007C3E9B">
      <w:pPr>
        <w:pStyle w:val="4-ParagraphList"/>
      </w:pPr>
      <w:r w:rsidRPr="006D7901">
        <w:t>Site office expenses including staff, materials</w:t>
      </w:r>
      <w:r>
        <w:t>,</w:t>
      </w:r>
      <w:r w:rsidRPr="006D7901">
        <w:t xml:space="preserve"> and supplies, </w:t>
      </w:r>
      <w:r>
        <w:t>but excluding</w:t>
      </w:r>
      <w:r w:rsidRPr="006D7901">
        <w:t xml:space="preserve"> BIM software, codebooks, USB drives, batteries, conference calls, computers, computer peripherals, desktop printers including supplies, tablets, tablet accessories, cell phones and data costs except where specified in </w:t>
      </w:r>
      <w:r>
        <w:t>Article 9.2.1.15.5</w:t>
      </w:r>
      <w:r w:rsidRPr="006D7901">
        <w:t xml:space="preserve"> below, cell phone accessories, data costs for tablets and cell phones</w:t>
      </w:r>
      <w:r>
        <w:t>,</w:t>
      </w:r>
      <w:r w:rsidRPr="006D7901">
        <w:t xml:space="preserve"> and calculators.  </w:t>
      </w:r>
    </w:p>
    <w:p w14:paraId="7411E612" w14:textId="155205A0" w:rsidR="00D70B80" w:rsidRPr="006D7901" w:rsidRDefault="00D70B80" w:rsidP="007C3E9B">
      <w:pPr>
        <w:pStyle w:val="4-ParagraphList"/>
      </w:pPr>
      <w:r w:rsidRPr="006D7901">
        <w:t>Federal, state, or local business income and franchise taxes.</w:t>
      </w:r>
    </w:p>
    <w:p w14:paraId="6DB43E91" w14:textId="72D3823B" w:rsidR="00D70B80" w:rsidRPr="006D7901" w:rsidRDefault="00D70B80" w:rsidP="007C3E9B">
      <w:pPr>
        <w:pStyle w:val="4-ParagraphList"/>
      </w:pPr>
      <w:r w:rsidRPr="006D7901">
        <w:t xml:space="preserve">Rental charges for necessary machinery and equipment, whether owned or hired, representing actual cost to the Design Builder and Subcontractors.  If Design Builder or Subcontractors have provided </w:t>
      </w:r>
      <w:r>
        <w:t xml:space="preserve">an </w:t>
      </w:r>
      <w:r w:rsidRPr="006D7901">
        <w:t xml:space="preserve">Equipment Rate Schedule, then that rate sheet shall be used. The rates provided shall be inclusive of maintenance and repair costs.  This provision shall not relate to hand tools used directly in the performance of the Work.  Such rental charges shall not exceed the current Caltrans Equipment Rental Rates for the area in which the work is performed.  The charges for any machinery and equipment shall cease when the use thereof is no longer necessary for the Work. </w:t>
      </w:r>
    </w:p>
    <w:p w14:paraId="36D12E99" w14:textId="2309B660" w:rsidR="00D70B80" w:rsidRPr="006D7901" w:rsidRDefault="00D70B80" w:rsidP="007C3E9B">
      <w:pPr>
        <w:pStyle w:val="4-ParagraphList"/>
      </w:pPr>
      <w:bookmarkStart w:id="154" w:name="_Ref273107640"/>
      <w:r w:rsidRPr="006D7901">
        <w:t xml:space="preserve">Costs of materials and consumable items specifically identified (i.e., terms such as “miscellaneous” shall not be allowed) in the cost estimates provided by Design Builder which are furnished for or incorporated into the Work as verified by University’s Representative.  Such costs shall be charged at the lowest price available to the Design Builder but in no event shall such costs exceed competitive costs obtainable from other subcontractors, suppliers, manufacturers, and distributors </w:t>
      </w:r>
      <w:r w:rsidRPr="006D7901">
        <w:lastRenderedPageBreak/>
        <w:t xml:space="preserve">in the area of the </w:t>
      </w:r>
      <w:r>
        <w:t>Project Site</w:t>
      </w:r>
      <w:r w:rsidRPr="006D7901">
        <w:t>.  All discounts, rebates, and refunds and all returns from sale of surplus materials and consumable items shall accrue to University and Design Builder Contractor shall make provisions so that they may be obtained.</w:t>
      </w:r>
      <w:bookmarkEnd w:id="154"/>
    </w:p>
    <w:p w14:paraId="11F5690B" w14:textId="745B8000" w:rsidR="00D70B80" w:rsidRPr="006D7901" w:rsidRDefault="00D70B80" w:rsidP="007C3E9B">
      <w:pPr>
        <w:pStyle w:val="4-ParagraphList"/>
      </w:pPr>
      <w:r w:rsidRPr="006D7901">
        <w:t>Costs of lump sum Subcontractor contracts and the Work by th</w:t>
      </w:r>
      <w:r>
        <w:t>ose</w:t>
      </w:r>
      <w:r w:rsidRPr="006D7901">
        <w:t xml:space="preserve"> Subcontractor</w:t>
      </w:r>
      <w:r>
        <w:t>s including Subcontractor insurance and bonds, which shall be included in the most current approved Schedule of Values.</w:t>
      </w:r>
    </w:p>
    <w:p w14:paraId="0ECB8D16" w14:textId="65DFF2B4" w:rsidR="00D70B80" w:rsidRPr="006D7901" w:rsidRDefault="00D70B80" w:rsidP="007C3E9B">
      <w:pPr>
        <w:pStyle w:val="4-ParagraphList"/>
      </w:pPr>
      <w:r w:rsidRPr="006D7901">
        <w:t>Sales taxes on the costs of materials and consumable items that are incorporated into or used in the performance of the Work pursuant to Article</w:t>
      </w:r>
      <w:r>
        <w:t xml:space="preserve"> 9.2.1</w:t>
      </w:r>
      <w:r w:rsidRPr="006D7901">
        <w:t>.</w:t>
      </w:r>
      <w:r>
        <w:t>8</w:t>
      </w:r>
      <w:r w:rsidRPr="006D7901">
        <w:t xml:space="preserve"> above.</w:t>
      </w:r>
    </w:p>
    <w:p w14:paraId="31F04069" w14:textId="6C6F374F" w:rsidR="00D70B80" w:rsidRPr="006D7901" w:rsidRDefault="00D70B80" w:rsidP="007C3E9B">
      <w:pPr>
        <w:pStyle w:val="4-ParagraphList"/>
      </w:pPr>
      <w:r w:rsidRPr="006D7901">
        <w:t>Additional costs of royalties and permits due to the performance of the Work.</w:t>
      </w:r>
    </w:p>
    <w:p w14:paraId="68E3D78E" w14:textId="59B0899D" w:rsidR="00D70B80" w:rsidRPr="006D7901" w:rsidRDefault="00D70B80" w:rsidP="007C3E9B">
      <w:pPr>
        <w:pStyle w:val="4-ParagraphList"/>
      </w:pPr>
      <w:r w:rsidRPr="006D7901">
        <w:t>Costs</w:t>
      </w:r>
      <w:r>
        <w:t>,</w:t>
      </w:r>
      <w:r w:rsidRPr="006D7901">
        <w:t xml:space="preserve"> including transportation and maintenance, of all materials</w:t>
      </w:r>
      <w:r>
        <w:t>,</w:t>
      </w:r>
      <w:r w:rsidRPr="006D7901">
        <w:t xml:space="preserve"> supplies, equipment, temporary facilities and hand tools not owned by workers and which are used and fully consumed in the performance of the Work, and the costs, less salvage value, of such items used but not fully consumed, which remain the property of the Design Builder, except for costs of Subcontractors performing Work of a </w:t>
      </w:r>
      <w:r>
        <w:t>lump sum subcontract</w:t>
      </w:r>
      <w:r w:rsidRPr="006D7901">
        <w:t>.</w:t>
      </w:r>
    </w:p>
    <w:p w14:paraId="07D15382" w14:textId="51A8AF7E" w:rsidR="00D70B80" w:rsidRPr="006D7901" w:rsidRDefault="00D70B80" w:rsidP="007C3E9B">
      <w:pPr>
        <w:pStyle w:val="4-ParagraphList"/>
      </w:pPr>
      <w:r w:rsidRPr="006D7901">
        <w:t>Shop burden actual costs for prefabrication shall be paid as preapproved in writing by the University in advance. Cost of labor, materials and shop overhead (excluding profit) must be supported separately in back-up material supplied with invoice.</w:t>
      </w:r>
    </w:p>
    <w:p w14:paraId="047D4B71" w14:textId="39D29EC8" w:rsidR="00D70B80" w:rsidRPr="006D7901" w:rsidRDefault="00D70B80" w:rsidP="007C3E9B">
      <w:pPr>
        <w:pStyle w:val="4-ParagraphList"/>
      </w:pPr>
      <w:r w:rsidRPr="006D7901">
        <w:t xml:space="preserve">Design Professionals and Consultants. </w:t>
      </w:r>
      <w:r>
        <w:t>L</w:t>
      </w:r>
      <w:r w:rsidRPr="006D7901">
        <w:t xml:space="preserve">abor for Services performed by Design Professionals and/or Consultants.  The Allowable Costs will be based on the </w:t>
      </w:r>
      <w:r>
        <w:t>b</w:t>
      </w:r>
      <w:r w:rsidRPr="006D7901">
        <w:t xml:space="preserve">illable </w:t>
      </w:r>
      <w:r>
        <w:t>r</w:t>
      </w:r>
      <w:r w:rsidRPr="006D7901">
        <w:t xml:space="preserve">ates </w:t>
      </w:r>
      <w:r>
        <w:t>approved by the University</w:t>
      </w:r>
      <w:r w:rsidRPr="006D7901">
        <w:t xml:space="preserve">.  Design Professional and Consultant </w:t>
      </w:r>
      <w:r>
        <w:t>b</w:t>
      </w:r>
      <w:r w:rsidRPr="006D7901">
        <w:t xml:space="preserve">illable </w:t>
      </w:r>
      <w:r>
        <w:t>r</w:t>
      </w:r>
      <w:r w:rsidRPr="006D7901">
        <w:t xml:space="preserve">ates include all mark-up for </w:t>
      </w:r>
      <w:r>
        <w:t>home office</w:t>
      </w:r>
      <w:r w:rsidRPr="006D7901">
        <w:t xml:space="preserve"> overhead, burden, travel and subsistence expenses.</w:t>
      </w:r>
    </w:p>
    <w:p w14:paraId="55C3DDC7" w14:textId="522064A8" w:rsidR="00D70B80" w:rsidRPr="006D7901" w:rsidRDefault="00D70B80" w:rsidP="007C3E9B">
      <w:pPr>
        <w:pStyle w:val="4-ParagraphList"/>
      </w:pPr>
      <w:r w:rsidRPr="006D7901">
        <w:t>The following Allowable Costs apply only to the Design Builder and cannot be claimed by Design Build Subcontractors, Design Assist Subcontractors, Subcontractors, Design Professionals, or Consultants</w:t>
      </w:r>
      <w:r>
        <w:t>:</w:t>
      </w:r>
    </w:p>
    <w:p w14:paraId="5620102E" w14:textId="3FC2734C" w:rsidR="00D70B80" w:rsidRPr="00F8492F" w:rsidRDefault="00D70B80" w:rsidP="00ED4AB3">
      <w:pPr>
        <w:pStyle w:val="4-ParagraphList"/>
        <w:numPr>
          <w:ilvl w:val="4"/>
          <w:numId w:val="30"/>
        </w:numPr>
      </w:pPr>
      <w:r w:rsidRPr="00F8492F">
        <w:t>Site fencing, other temporary partitions, barricades, signage, infection control measures, security, stairs rails, covers, doors and similar devices.</w:t>
      </w:r>
    </w:p>
    <w:p w14:paraId="27199C57" w14:textId="21CE0487" w:rsidR="00D70B80" w:rsidRPr="00F8492F" w:rsidRDefault="00D70B80" w:rsidP="00ED4AB3">
      <w:pPr>
        <w:pStyle w:val="4-ParagraphList"/>
        <w:numPr>
          <w:ilvl w:val="4"/>
          <w:numId w:val="30"/>
        </w:numPr>
      </w:pPr>
      <w:r w:rsidRPr="00F8492F">
        <w:t>Set-up, infrastructure, maintenance, and usage costs for temporary utilities including gas, electric, sewer, water, telephone, facsimile, copier equipment, etc.</w:t>
      </w:r>
    </w:p>
    <w:p w14:paraId="1C8F711A" w14:textId="77906151" w:rsidR="00D70B80" w:rsidRPr="00F8492F" w:rsidRDefault="00D70B80" w:rsidP="00ED4AB3">
      <w:pPr>
        <w:pStyle w:val="4-ParagraphList"/>
        <w:numPr>
          <w:ilvl w:val="4"/>
          <w:numId w:val="30"/>
        </w:numPr>
      </w:pPr>
      <w:r w:rsidRPr="00F8492F">
        <w:t>All premiums for insurance required of the Design Builder under the Contract Documents, as allocated to the Project under generally accepted accounting principles consistently applied, including for insurance required of Subcontractors.</w:t>
      </w:r>
    </w:p>
    <w:p w14:paraId="45F2AE76" w14:textId="78F25C0E" w:rsidR="00D70B80" w:rsidRPr="00F8492F" w:rsidRDefault="00D70B80" w:rsidP="00ED4AB3">
      <w:pPr>
        <w:pStyle w:val="4-ParagraphList"/>
        <w:numPr>
          <w:ilvl w:val="4"/>
          <w:numId w:val="30"/>
        </w:numPr>
      </w:pPr>
      <w:r w:rsidRPr="00F8492F">
        <w:t xml:space="preserve">All payment/performance bond costs required of the Design Builder under the Contract Documents, as allocated to the Project under generally accepted accounting principles consistently applied, including for payment/performance bonds required of Subcontractors. </w:t>
      </w:r>
    </w:p>
    <w:p w14:paraId="0A1BD1AB" w14:textId="30275418" w:rsidR="00D70B80" w:rsidRPr="00F8492F" w:rsidRDefault="00D70B80" w:rsidP="00ED4AB3">
      <w:pPr>
        <w:pStyle w:val="4-ParagraphList"/>
        <w:numPr>
          <w:ilvl w:val="4"/>
          <w:numId w:val="30"/>
        </w:numPr>
      </w:pPr>
      <w:r w:rsidRPr="00F8492F">
        <w:t xml:space="preserve">The hourly rates set forth in the Design Builder’s Price Proposal form for designated employees, are fixed, and shall be a fully-burdened rate for the employees that will perform the work at the Project Site, inclusive of all wages, salaries, benefits, contributions, assessments, payroll administration, and other compensation for such labor, including without limitation, sick leave, paid time off, holiday, medical and health benefits, pensions, company vehicles, fuel, mobile phones, computers and software, desktop printers, batteries and electronic storage devices. This hourly rate should not include home office overhead, profit, and other costs included in Design Builder’s Fee. </w:t>
      </w:r>
    </w:p>
    <w:p w14:paraId="0F0A9054" w14:textId="33D6CCC5" w:rsidR="00D70B80" w:rsidRPr="006D7901" w:rsidRDefault="00D70B80" w:rsidP="007C3E9B">
      <w:pPr>
        <w:pStyle w:val="3-ParagraphText"/>
      </w:pPr>
      <w:r w:rsidRPr="006D7901">
        <w:t xml:space="preserve">As a condition </w:t>
      </w:r>
      <w:r>
        <w:t>of</w:t>
      </w:r>
      <w:r w:rsidRPr="006D7901">
        <w:t xml:space="preserve"> the Design Builder’s right to invoice an Allowable Cost for the Work pursuant to this Article</w:t>
      </w:r>
      <w:r w:rsidR="009D573E">
        <w:t xml:space="preserve"> </w:t>
      </w:r>
      <w:r w:rsidRPr="006D7901">
        <w:t>9.2, the Design Builder shall:</w:t>
      </w:r>
    </w:p>
    <w:p w14:paraId="234FA070" w14:textId="527A7E07" w:rsidR="00D70B80" w:rsidRPr="006D7901" w:rsidRDefault="00D70B80" w:rsidP="007C3E9B">
      <w:pPr>
        <w:pStyle w:val="4-ParagraphList"/>
      </w:pPr>
      <w:r w:rsidRPr="006D7901">
        <w:t xml:space="preserve">Keep daily detailed and accurate records itemizing each element of cost and shall provide substantiating records and documentation, including time cards and invoices. Such records and documentation shall be submitted to University’s Representative with the Design Builder’s </w:t>
      </w:r>
      <w:r>
        <w:t>Application for Payment</w:t>
      </w:r>
      <w:r w:rsidRPr="006D7901">
        <w:t xml:space="preserve"> for the period in which the services were incurred in a format agreed </w:t>
      </w:r>
      <w:r>
        <w:t xml:space="preserve">to </w:t>
      </w:r>
      <w:r w:rsidRPr="006D7901">
        <w:t>by the University.</w:t>
      </w:r>
    </w:p>
    <w:p w14:paraId="40CAABD3" w14:textId="3353B3B4" w:rsidR="00D70B80" w:rsidRPr="006D7901" w:rsidRDefault="00D70B80" w:rsidP="007C3E9B">
      <w:pPr>
        <w:pStyle w:val="4-ParagraphList"/>
      </w:pPr>
      <w:r w:rsidRPr="006D7901">
        <w:t xml:space="preserve">Obtain advance written authorization for any </w:t>
      </w:r>
      <w:r w:rsidRPr="00AB60A3">
        <w:t>billable rate</w:t>
      </w:r>
      <w:r w:rsidRPr="006D7901">
        <w:t xml:space="preserve"> not billed as actual cost from University’s Representative prior to submitting any draft Schedule of Values Package.  Rates submitted are subject to audit and shall take into account but not be limited by Article</w:t>
      </w:r>
      <w:r w:rsidR="009D573E">
        <w:t xml:space="preserve"> </w:t>
      </w:r>
      <w:r w:rsidRPr="006D7901">
        <w:t>9.2.1 and FUTA/SUI/FICA tax limit.</w:t>
      </w:r>
    </w:p>
    <w:p w14:paraId="3A2E8DE7" w14:textId="06F75886" w:rsidR="00D70B80" w:rsidRPr="006D7901" w:rsidRDefault="00D70B80" w:rsidP="007C3E9B">
      <w:pPr>
        <w:pStyle w:val="4-ParagraphList"/>
      </w:pPr>
      <w:r w:rsidRPr="006D7901">
        <w:t xml:space="preserve">Obtain advance written authorization for all actual cost </w:t>
      </w:r>
      <w:r>
        <w:t>b</w:t>
      </w:r>
      <w:r w:rsidRPr="006D7901">
        <w:t xml:space="preserve">illable </w:t>
      </w:r>
      <w:r>
        <w:t>r</w:t>
      </w:r>
      <w:r w:rsidRPr="006D7901">
        <w:t>ates</w:t>
      </w:r>
      <w:r>
        <w:t xml:space="preserve"> not included in the Design Builder’s Price Proposal </w:t>
      </w:r>
      <w:r w:rsidRPr="006D7901">
        <w:t xml:space="preserve">or changes to Billable Rates inclusive of staff promotions, from University Representative prior to submitting any draft Schedule of Values Package. Rates submitted shall be </w:t>
      </w:r>
      <w:r w:rsidRPr="006D7901">
        <w:lastRenderedPageBreak/>
        <w:t>inclusive of applicable insurances, taxes and allowable cost as defined in Article</w:t>
      </w:r>
      <w:r w:rsidR="006838C5">
        <w:t xml:space="preserve"> </w:t>
      </w:r>
      <w:r w:rsidRPr="006D7901">
        <w:t>9.2.1 and are subject to audit.</w:t>
      </w:r>
    </w:p>
    <w:p w14:paraId="27069F00" w14:textId="5A0BBA03" w:rsidR="00D70B80" w:rsidRPr="006D7901" w:rsidRDefault="00D70B80" w:rsidP="007C3E9B">
      <w:pPr>
        <w:pStyle w:val="4-ParagraphList"/>
      </w:pPr>
      <w:r w:rsidRPr="006D7901">
        <w:t>Obtain advance written authorization from University’s Representative prior to incurring any cost not specifically required by the Scope of Work.</w:t>
      </w:r>
    </w:p>
    <w:p w14:paraId="440E92CC" w14:textId="77777777" w:rsidR="00D70B80" w:rsidRPr="006D7901" w:rsidRDefault="00D70B80" w:rsidP="007C3E9B">
      <w:pPr>
        <w:pStyle w:val="3-ParagraphText"/>
      </w:pPr>
      <w:r w:rsidRPr="006D7901">
        <w:t>Design Builder Allowable Costs for the Work shall not include any of the following:</w:t>
      </w:r>
    </w:p>
    <w:p w14:paraId="7E22871A" w14:textId="0EEBDAD0" w:rsidR="00D70B80" w:rsidRPr="006D7901" w:rsidRDefault="00D70B80" w:rsidP="007C3E9B">
      <w:pPr>
        <w:pStyle w:val="4-ParagraphList"/>
      </w:pPr>
      <w:r w:rsidRPr="006D7901">
        <w:t>Costs and expenses of any kind or item not specifically and expressly included in Article 9.2.1.</w:t>
      </w:r>
    </w:p>
    <w:p w14:paraId="0DA5FF56" w14:textId="09360940" w:rsidR="00D70B80" w:rsidRPr="006D7901" w:rsidRDefault="00D70B80" w:rsidP="007C3E9B">
      <w:pPr>
        <w:pStyle w:val="4-ParagraphList"/>
      </w:pPr>
      <w:r w:rsidRPr="006D7901">
        <w:t>Benefits and burdens not expressly included in the Billable Rates.</w:t>
      </w:r>
    </w:p>
    <w:p w14:paraId="344148B4" w14:textId="790D8BC0" w:rsidR="00D70B80" w:rsidRPr="006D7901" w:rsidRDefault="00D70B80" w:rsidP="007C3E9B">
      <w:pPr>
        <w:pStyle w:val="4-ParagraphList"/>
      </w:pPr>
      <w:r w:rsidRPr="006D7901">
        <w:t>Annual Bonuses and non-customary benefits of salaried employees.</w:t>
      </w:r>
    </w:p>
    <w:p w14:paraId="478EFFA6" w14:textId="17B74B19" w:rsidR="00D70B80" w:rsidRPr="006D7901" w:rsidRDefault="00D70B80" w:rsidP="007C3E9B">
      <w:pPr>
        <w:pStyle w:val="4-ParagraphList"/>
      </w:pPr>
      <w:r w:rsidRPr="006D7901">
        <w:t>All costs of business and/or operating permits, licenses, fees, and taxes, unless otherwise stated, required by Applicable Law to enable the Design Build Team to be qualified to do business and/or perform the Work.</w:t>
      </w:r>
    </w:p>
    <w:p w14:paraId="53F27079" w14:textId="6DC8CBC8" w:rsidR="00D70B80" w:rsidRPr="006D7901" w:rsidRDefault="00D70B80" w:rsidP="007C3E9B">
      <w:pPr>
        <w:pStyle w:val="4-ParagraphList"/>
      </w:pPr>
      <w:r w:rsidRPr="006D7901">
        <w:t>Cost</w:t>
      </w:r>
      <w:r>
        <w:t>s</w:t>
      </w:r>
      <w:r w:rsidRPr="006D7901">
        <w:t xml:space="preserve"> incurred after Final Completion.</w:t>
      </w:r>
    </w:p>
    <w:p w14:paraId="16D1C4C0" w14:textId="4B3E9F5B" w:rsidR="00D70B80" w:rsidRPr="006D7901" w:rsidRDefault="00D70B80" w:rsidP="007C3E9B">
      <w:pPr>
        <w:pStyle w:val="4-ParagraphList"/>
      </w:pPr>
      <w:r w:rsidRPr="006D7901">
        <w:t>Food and/or snacks of any kind unless preapproved in writing by the University’s Representative in advance.</w:t>
      </w:r>
    </w:p>
    <w:p w14:paraId="0875B7B8" w14:textId="3C744EE2" w:rsidR="00D70B80" w:rsidRPr="006D7901" w:rsidRDefault="00D70B80" w:rsidP="007C3E9B">
      <w:pPr>
        <w:pStyle w:val="4-ParagraphList"/>
      </w:pPr>
      <w:r w:rsidRPr="006D7901">
        <w:t>Training cost</w:t>
      </w:r>
      <w:r>
        <w:t>s</w:t>
      </w:r>
      <w:r w:rsidRPr="006D7901">
        <w:t>, unless preapproved in writing by the University’s Representative in advance.</w:t>
      </w:r>
    </w:p>
    <w:p w14:paraId="2715C9A3" w14:textId="5503125C" w:rsidR="00D70B80" w:rsidRPr="006D7901" w:rsidRDefault="00D70B80" w:rsidP="007C3E9B">
      <w:pPr>
        <w:pStyle w:val="4-ParagraphList"/>
      </w:pPr>
      <w:r w:rsidRPr="006D7901">
        <w:t>Legal fees, settlements, and/or judgments.</w:t>
      </w:r>
    </w:p>
    <w:p w14:paraId="09E54A1C" w14:textId="71E44097" w:rsidR="00D70B80" w:rsidRPr="006D7901" w:rsidRDefault="00D70B80" w:rsidP="007C3E9B">
      <w:pPr>
        <w:pStyle w:val="4-ParagraphList"/>
      </w:pPr>
      <w:r w:rsidRPr="006D7901">
        <w:t>Cost of insurance deductibles</w:t>
      </w:r>
      <w:r>
        <w:t>.</w:t>
      </w:r>
    </w:p>
    <w:p w14:paraId="3C58CA1F" w14:textId="5C8ED3A5" w:rsidR="00D70B80" w:rsidRPr="006D7901" w:rsidRDefault="00D70B80" w:rsidP="007C3E9B">
      <w:pPr>
        <w:pStyle w:val="4-ParagraphList"/>
      </w:pPr>
      <w:r w:rsidRPr="006D7901">
        <w:t xml:space="preserve">Travel costs for Design Build Team and consultants including but not limited to tolls, parking, and auto mileage. </w:t>
      </w:r>
    </w:p>
    <w:p w14:paraId="354ED8B6" w14:textId="6E5A4545" w:rsidR="00D70B80" w:rsidRDefault="00D70B80" w:rsidP="007C3E9B">
      <w:pPr>
        <w:pStyle w:val="4-ParagraphList"/>
      </w:pPr>
      <w:r w:rsidRPr="006D7901">
        <w:t xml:space="preserve">Overhead and </w:t>
      </w:r>
      <w:r>
        <w:t>p</w:t>
      </w:r>
      <w:r w:rsidRPr="006D7901">
        <w:t>rofit</w:t>
      </w:r>
      <w:r>
        <w:t>, which are included in the Design Builder’s Fee.</w:t>
      </w:r>
    </w:p>
    <w:p w14:paraId="2CDC829A" w14:textId="77777777" w:rsidR="00D70B80" w:rsidRPr="00316431" w:rsidRDefault="00D70B80" w:rsidP="007C3E9B">
      <w:pPr>
        <w:pStyle w:val="3-ParagraphText"/>
      </w:pPr>
      <w:r w:rsidRPr="006D7901">
        <w:t>The GMP is the maximum the University will pay the Design Builder</w:t>
      </w:r>
      <w:r>
        <w:t xml:space="preserve"> to complete Phase 3</w:t>
      </w:r>
      <w:r w:rsidRPr="006D7901">
        <w:t xml:space="preserve"> unless this Agreement is modified in writing by an executed Change Order.</w:t>
      </w:r>
    </w:p>
    <w:p w14:paraId="67B5DA95" w14:textId="77777777" w:rsidR="00D70B80" w:rsidRDefault="00D70B80" w:rsidP="007C3E9B">
      <w:pPr>
        <w:pStyle w:val="2-ParagraphTitle"/>
      </w:pPr>
      <w:bookmarkStart w:id="155" w:name="_Toc201653642"/>
      <w:bookmarkStart w:id="156" w:name="_Ref273109562"/>
      <w:bookmarkStart w:id="157" w:name="_Toc273346413"/>
      <w:bookmarkStart w:id="158" w:name="_Toc446937523"/>
      <w:r>
        <w:t>PROGRESS PAYMENT</w:t>
      </w:r>
      <w:bookmarkEnd w:id="155"/>
      <w:bookmarkEnd w:id="156"/>
      <w:bookmarkEnd w:id="157"/>
      <w:bookmarkEnd w:id="158"/>
    </w:p>
    <w:p w14:paraId="0A4F65FF" w14:textId="0ED95FF2" w:rsidR="00D70B80" w:rsidRDefault="00D70B80" w:rsidP="007C3E9B">
      <w:pPr>
        <w:pStyle w:val="3-ParagraphText"/>
      </w:pPr>
      <w:bookmarkStart w:id="159" w:name="_Ref273361837"/>
      <w:r>
        <w:t xml:space="preserve">University agrees to pay monthly to </w:t>
      </w:r>
      <w:r w:rsidR="008B09AB">
        <w:rPr>
          <w:noProof/>
        </w:rPr>
        <w:t>Design Builder</w:t>
      </w:r>
      <w:r>
        <w:t>, subject to the conditions below, an amount equal to 95% of the sum of the following:</w:t>
      </w:r>
      <w:bookmarkEnd w:id="159"/>
    </w:p>
    <w:p w14:paraId="23089499" w14:textId="29CC44C0" w:rsidR="00D70B80" w:rsidRDefault="00D70B80" w:rsidP="007C3E9B">
      <w:pPr>
        <w:pStyle w:val="4-ParagraphList"/>
      </w:pPr>
      <w:r>
        <w:t>All undisputed Allowable Costs incurred as of the date of the Design Builder’s Application for Payment</w:t>
      </w:r>
    </w:p>
    <w:p w14:paraId="1B396476" w14:textId="08E80A24" w:rsidR="00D70B80" w:rsidRDefault="00D70B80" w:rsidP="007C3E9B">
      <w:pPr>
        <w:pStyle w:val="4-ParagraphList"/>
        <w:rPr>
          <w:color w:val="000000"/>
        </w:rPr>
      </w:pPr>
      <w:r>
        <w:t>Cost of the undisputed Work in permanent place as of the</w:t>
      </w:r>
      <w:r w:rsidRPr="00D81211">
        <w:rPr>
          <w:color w:val="000000"/>
        </w:rPr>
        <w:t xml:space="preserve"> </w:t>
      </w:r>
      <w:r>
        <w:rPr>
          <w:color w:val="000000"/>
        </w:rPr>
        <w:t xml:space="preserve">date of the </w:t>
      </w:r>
      <w:r w:rsidR="008B09AB">
        <w:rPr>
          <w:noProof/>
        </w:rPr>
        <w:t>Design Builder</w:t>
      </w:r>
      <w:r>
        <w:rPr>
          <w:color w:val="000000"/>
        </w:rPr>
        <w:t>’s Application For</w:t>
      </w:r>
      <w:r w:rsidRPr="008325E1">
        <w:rPr>
          <w:color w:val="000000"/>
        </w:rPr>
        <w:t xml:space="preserve"> Payment</w:t>
      </w:r>
      <w:r>
        <w:rPr>
          <w:color w:val="000000"/>
        </w:rPr>
        <w:t xml:space="preserve"> using the most current approved Schedule of Values as confirmed by a visual inspection of the work installed.</w:t>
      </w:r>
    </w:p>
    <w:p w14:paraId="03CFC329" w14:textId="66E1A835" w:rsidR="00D70B80" w:rsidRPr="00316431" w:rsidRDefault="00D70B80" w:rsidP="007C3E9B">
      <w:pPr>
        <w:pStyle w:val="4-ParagraphList"/>
        <w:rPr>
          <w:color w:val="000000"/>
        </w:rPr>
      </w:pPr>
      <w:r>
        <w:rPr>
          <w:color w:val="000000"/>
        </w:rPr>
        <w:t>For lump sum Subcontractors and sub-subcontractor line items, the percentage of work complete on the most current approved Schedule of Values for each item.</w:t>
      </w:r>
    </w:p>
    <w:p w14:paraId="547EA986" w14:textId="7DAD73DC" w:rsidR="00D70B80" w:rsidRDefault="00D70B80" w:rsidP="007C3E9B">
      <w:pPr>
        <w:pStyle w:val="4-ParagraphList"/>
      </w:pPr>
      <w:r>
        <w:t>Cost of materials not yet incorporated in the Work, subject to Article 9.4 below.</w:t>
      </w:r>
    </w:p>
    <w:p w14:paraId="1A3A6B46" w14:textId="51E073C2" w:rsidR="00D70B80" w:rsidRDefault="00D70B80" w:rsidP="007C3E9B">
      <w:pPr>
        <w:pStyle w:val="4-ParagraphList"/>
      </w:pPr>
      <w:r>
        <w:t>Undisputed portions of the Phase 1 and Phase 2 Contract Sums.</w:t>
      </w:r>
    </w:p>
    <w:p w14:paraId="4E321DFE" w14:textId="2AC5A8E7" w:rsidR="00D70B80" w:rsidRDefault="00D70B80" w:rsidP="007C3E9B">
      <w:pPr>
        <w:pStyle w:val="4-ParagraphList"/>
      </w:pPr>
      <w:r>
        <w:t>Design Builder’s Fee for the undisputed amounts paid for Phase 3 only.</w:t>
      </w:r>
    </w:p>
    <w:p w14:paraId="73B570A3" w14:textId="5EA4A5AB" w:rsidR="00D70B80" w:rsidRDefault="00D70B80" w:rsidP="007C3E9B">
      <w:pPr>
        <w:pStyle w:val="4-ParagraphList"/>
      </w:pPr>
      <w:r>
        <w:t>Less amounts previously paid.</w:t>
      </w:r>
    </w:p>
    <w:p w14:paraId="2ABAAC59" w14:textId="2526F2EE" w:rsidR="00D70B80" w:rsidRDefault="00D70B80" w:rsidP="00286659">
      <w:pPr>
        <w:pStyle w:val="3-ParagraphText"/>
      </w:pPr>
      <w:r>
        <w:t>.</w:t>
      </w:r>
      <w:r w:rsidRPr="008325E1">
        <w:rPr>
          <w:color w:val="000000"/>
        </w:rPr>
        <w:t>After Substantial Completion and subject to Article 9.4</w:t>
      </w:r>
      <w:r>
        <w:rPr>
          <w:color w:val="000000"/>
        </w:rPr>
        <w:t xml:space="preserve"> below</w:t>
      </w:r>
      <w:r>
        <w:t>, University will make any of the remaining progress payments in full, subject to retention as specified in Article 9.9.</w:t>
      </w:r>
    </w:p>
    <w:p w14:paraId="56729B16" w14:textId="28498043" w:rsidR="00D70B80" w:rsidRPr="00316431" w:rsidRDefault="00D70B80" w:rsidP="00286659">
      <w:pPr>
        <w:pStyle w:val="3-ParagraphText"/>
      </w:pPr>
      <w:r w:rsidRPr="00316431">
        <w:t>For Phase 1: Schematic Design and Design Development, the University shall make progress payments against the Phase 1 Contract Sum as approved by the University's Representative not to exceed the Phase 1 amount identified in Article 5 of the Agreement and pursuant to the Schedule of Values/Cost Breakdown approved by the University.</w:t>
      </w:r>
    </w:p>
    <w:p w14:paraId="7917E859" w14:textId="77777777" w:rsidR="00D70B80" w:rsidRPr="00316431" w:rsidRDefault="00D70B80" w:rsidP="00286659">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77777777" w:rsidR="00D70B80" w:rsidRPr="00316431" w:rsidRDefault="00D70B80" w:rsidP="00286659">
      <w:pPr>
        <w:pStyle w:val="3-ParagraphText"/>
        <w:rPr>
          <w:snapToGrid w:val="0"/>
        </w:rPr>
      </w:pPr>
      <w:r w:rsidRPr="00316431">
        <w:rPr>
          <w:snapToGrid w:val="0"/>
        </w:rPr>
        <w:lastRenderedPageBreak/>
        <w:t>If the University exercises its option for Phase 3 Construction, University agrees to pay monthly to Design Builder its Allowable Cost and Fee incurred as of the date of the Design Builder Application for Payment. Payment shall be made according to Article 9.3.1 of the General Conditions and pursuant to the Schedule of Values approved by the University.</w:t>
      </w:r>
    </w:p>
    <w:p w14:paraId="10909F04" w14:textId="7F589E50" w:rsidR="00D70B80" w:rsidRDefault="00D70B80" w:rsidP="00286659">
      <w:pPr>
        <w:pStyle w:val="2-ParagraphTitle"/>
      </w:pPr>
      <w:bookmarkStart w:id="160" w:name="_Toc201653643"/>
      <w:r>
        <w:t>APPLICATION FOR PAYMENT</w:t>
      </w:r>
      <w:bookmarkEnd w:id="160"/>
    </w:p>
    <w:p w14:paraId="52EBF039" w14:textId="73A355B9" w:rsidR="00D70B80" w:rsidRDefault="00D70B80" w:rsidP="00286659">
      <w:pPr>
        <w:pStyle w:val="3-ParagraphText"/>
      </w:pPr>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06BA09C" w14:textId="4D65A208" w:rsidR="00D70B80" w:rsidRDefault="00D70B80" w:rsidP="00286659">
      <w:pPr>
        <w:pStyle w:val="4-ParagraphList"/>
      </w:pPr>
      <w:r>
        <w:t>Use the form contained in the Exhibits.</w:t>
      </w:r>
    </w:p>
    <w:p w14:paraId="7BFD5BB5" w14:textId="337CFC03" w:rsidR="00D70B80" w:rsidRDefault="00D70B80" w:rsidP="00286659">
      <w:pPr>
        <w:pStyle w:val="4-ParagraphList"/>
      </w:pPr>
      <w:r>
        <w:t>Itemize costs incurred in accordance with the most current approved Schedule of Values.</w:t>
      </w:r>
    </w:p>
    <w:p w14:paraId="41B42331" w14:textId="0F142AC2" w:rsidR="00D70B80" w:rsidRDefault="00D70B80" w:rsidP="00286659">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a certification of the market value of all such securities as of a date not earlier than 5 days prior to the date of the Application For Payment.</w:t>
      </w:r>
    </w:p>
    <w:p w14:paraId="36B6F321" w14:textId="3F304DC2" w:rsidR="00D70B80" w:rsidRDefault="00D70B80" w:rsidP="00286659">
      <w:pPr>
        <w:pStyle w:val="4-ParagraphList"/>
      </w:pPr>
      <w:r>
        <w:t>Itemize retention.</w:t>
      </w:r>
    </w:p>
    <w:p w14:paraId="239A1B25" w14:textId="69D974D7" w:rsidR="00D70B80" w:rsidRDefault="00D70B80" w:rsidP="00286659">
      <w:pPr>
        <w:pStyle w:val="4-ParagraphList"/>
      </w:pPr>
      <w:r>
        <w:t>Include certified payrolls, which shall be submitted in an electronic form utilizing labor compliance software as approved by the University to ensure compliance with prevailing wages.</w:t>
      </w:r>
    </w:p>
    <w:p w14:paraId="6A103254" w14:textId="50E634C3" w:rsidR="00D70B80" w:rsidRDefault="00D70B80" w:rsidP="00286659">
      <w:pPr>
        <w:pStyle w:val="4-ParagraphList"/>
      </w:pPr>
      <w:r>
        <w:t>Applications for Payment may not include any line items that exceed the current Schedule of Values without prior written approval from the University’s Representative.</w:t>
      </w:r>
    </w:p>
    <w:p w14:paraId="0A67C332" w14:textId="7C2AFAD0" w:rsidR="00D70B80" w:rsidRDefault="00D70B80" w:rsidP="0035481E">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27D24D03" w:rsidR="00D70B80" w:rsidRDefault="00D70B80" w:rsidP="0035481E">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3625F095" w:rsidR="00D70B80" w:rsidRDefault="008B09AB" w:rsidP="0035481E">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5F1F64F" w:rsidR="00D70B80" w:rsidRDefault="00D70B80" w:rsidP="0035481E">
      <w:pPr>
        <w:pStyle w:val="3-ParagraphText"/>
      </w:pPr>
      <w:bookmarkStart w:id="161" w:name="_Ref273361932"/>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162" w:name="_DV_C14"/>
      <w:r w:rsidRPr="0064711E">
        <w:t xml:space="preserve"> Nothing contained within this Article shall be deemed to obligate</w:t>
      </w:r>
      <w:r>
        <w:t xml:space="preserve"> the</w:t>
      </w:r>
      <w:r w:rsidRPr="0064711E">
        <w:t xml:space="preserve"> University </w:t>
      </w:r>
      <w:r w:rsidRPr="0064711E">
        <w:lastRenderedPageBreak/>
        <w:t xml:space="preserve">to agree to payment for any non-incorporated materials or any part thereof, payment being in the sole and absolute discretion of </w:t>
      </w:r>
      <w:r>
        <w:t xml:space="preserve">the </w:t>
      </w:r>
      <w:r w:rsidRPr="0064711E">
        <w:t>University.</w:t>
      </w:r>
      <w:bookmarkEnd w:id="161"/>
      <w:bookmarkEnd w:id="162"/>
    </w:p>
    <w:p w14:paraId="39F3EED5" w14:textId="318EF6EE" w:rsidR="00D70B80" w:rsidRDefault="00D70B80" w:rsidP="0035481E">
      <w:pPr>
        <w:pStyle w:val="3-ParagraphText"/>
      </w:pPr>
      <w:r>
        <w:t xml:space="preserve">The University and </w:t>
      </w:r>
      <w:r w:rsidR="008B09AB">
        <w:rPr>
          <w:noProof/>
        </w:rPr>
        <w:t>Design Builder</w:t>
      </w:r>
      <w:r>
        <w:t xml:space="preserve"> may establish Allowances subject to the University’s approval and at the University’s sole discretion.  No allowance shall be exceeded without the express written approval of the University.</w:t>
      </w:r>
    </w:p>
    <w:p w14:paraId="5E1E415C" w14:textId="46C7146A" w:rsidR="00D70B80" w:rsidRPr="0064711E" w:rsidRDefault="00D70B80" w:rsidP="0035481E">
      <w:pPr>
        <w:pStyle w:val="3-ParagraphText"/>
      </w:pPr>
      <w:r w:rsidRPr="00316431">
        <w:t xml:space="preserve">As part of the review of the Application for Payment, University and the </w:t>
      </w:r>
      <w:r w:rsidR="008B09AB">
        <w:rPr>
          <w:noProof/>
        </w:rPr>
        <w:t>Design Builder</w:t>
      </w:r>
      <w:r>
        <w:t xml:space="preserve"> </w:t>
      </w:r>
      <w:r w:rsidRPr="00316431">
        <w:t xml:space="preserve">Team will monitor the </w:t>
      </w:r>
      <w:r>
        <w:t>Cost on a monthly basis</w:t>
      </w:r>
      <w:r w:rsidRPr="00316431">
        <w:t xml:space="preserve"> and </w:t>
      </w:r>
      <w:r w:rsidR="008B09AB">
        <w:rPr>
          <w:noProof/>
        </w:rPr>
        <w:t>Design Builder</w:t>
      </w:r>
      <w:r>
        <w:t xml:space="preserve"> </w:t>
      </w:r>
      <w:r w:rsidRPr="00316431">
        <w:t xml:space="preserve">will present a recovery plan if it appears that the cost of design and construction will exceed the Target Cost. </w:t>
      </w:r>
    </w:p>
    <w:p w14:paraId="5CA66D58" w14:textId="2DF950E1" w:rsidR="00D70B80" w:rsidRDefault="00D70B80" w:rsidP="0035481E">
      <w:pPr>
        <w:pStyle w:val="2-ParagraphTitle"/>
      </w:pPr>
      <w:bookmarkStart w:id="163" w:name="_Toc201653644"/>
      <w:r>
        <w:t>CERTIFICATE FOR PAYMENT</w:t>
      </w:r>
      <w:bookmarkEnd w:id="163"/>
    </w:p>
    <w:p w14:paraId="68C483A2" w14:textId="0D21CE03" w:rsidR="00D70B80" w:rsidRPr="00034949" w:rsidRDefault="00D70B80" w:rsidP="00034949">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with Article 9.</w:t>
      </w:r>
      <w:r>
        <w:t xml:space="preserve">4 and 9.5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5009CA1B" w:rsidR="00D70B80" w:rsidRDefault="00D70B80" w:rsidP="00034949">
      <w:pPr>
        <w:pStyle w:val="3-ParagraphText"/>
      </w:pPr>
      <w:bookmarkStart w:id="164" w:name="_Ref273108694"/>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164"/>
    </w:p>
    <w:p w14:paraId="114E517B" w14:textId="6070FE51" w:rsidR="00D70B80" w:rsidRDefault="00D70B80" w:rsidP="00034949">
      <w:pPr>
        <w:pStyle w:val="4-ParagraphList"/>
      </w:pPr>
      <w:r>
        <w:t>Defective Work not remedied.</w:t>
      </w:r>
    </w:p>
    <w:p w14:paraId="04989588" w14:textId="4E91BDE7" w:rsidR="00D70B80" w:rsidRDefault="00D70B80" w:rsidP="00034949">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482F1717" w:rsidR="00D70B80" w:rsidRDefault="00D70B80" w:rsidP="00034949">
      <w:pPr>
        <w:pStyle w:val="4-ParagraphList"/>
      </w:pPr>
      <w:r>
        <w:t>Stop payment notices.</w:t>
      </w:r>
    </w:p>
    <w:p w14:paraId="4D4661C5" w14:textId="5195B4D5" w:rsidR="00D70B80" w:rsidRDefault="00D70B80" w:rsidP="00034949">
      <w:pPr>
        <w:pStyle w:val="4-ParagraphList"/>
      </w:pPr>
      <w:r>
        <w:t xml:space="preserve">Failure of </w:t>
      </w:r>
      <w:r w:rsidR="008B09AB">
        <w:rPr>
          <w:noProof/>
        </w:rPr>
        <w:t>Design Builder</w:t>
      </w:r>
      <w:r>
        <w:t xml:space="preserve"> to make timely payments due to its Subcontractors or Design Professionals.</w:t>
      </w:r>
    </w:p>
    <w:p w14:paraId="2021B0CA" w14:textId="7747234C" w:rsidR="00D70B80" w:rsidRDefault="00D70B80" w:rsidP="00034949">
      <w:pPr>
        <w:pStyle w:val="4-ParagraphList"/>
      </w:pPr>
      <w:r>
        <w:t>A reasonable doubt that the Work can be completed for the balance of the Contract Sum then unpaid.</w:t>
      </w:r>
    </w:p>
    <w:p w14:paraId="4787F047" w14:textId="7F22053B" w:rsidR="00D70B80" w:rsidRDefault="00D70B80" w:rsidP="00034949">
      <w:pPr>
        <w:pStyle w:val="4-ParagraphList"/>
      </w:pPr>
      <w:r>
        <w:t xml:space="preserve">Damage to the University or Separate Contractor for which </w:t>
      </w:r>
      <w:r w:rsidR="008B09AB">
        <w:rPr>
          <w:noProof/>
        </w:rPr>
        <w:t>Design Builder</w:t>
      </w:r>
      <w:r>
        <w:t xml:space="preserve"> is responsible.</w:t>
      </w:r>
    </w:p>
    <w:p w14:paraId="4519A4CA" w14:textId="5762E99F" w:rsidR="00D70B80" w:rsidRDefault="00D70B80" w:rsidP="00034949">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08A95108" w:rsidR="00D70B80" w:rsidRDefault="00D70B80" w:rsidP="00034949">
      <w:pPr>
        <w:pStyle w:val="4-ParagraphList"/>
      </w:pPr>
      <w:r>
        <w:t xml:space="preserve">Failure of </w:t>
      </w:r>
      <w:r w:rsidR="008B09AB">
        <w:rPr>
          <w:noProof/>
        </w:rPr>
        <w:t>Design Builder</w:t>
      </w:r>
      <w:r>
        <w:t xml:space="preserve"> to maintain and update as-built documents.</w:t>
      </w:r>
    </w:p>
    <w:p w14:paraId="6D97ABF8" w14:textId="62965255" w:rsidR="00D70B80" w:rsidRDefault="00D70B80" w:rsidP="00034949">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3BE16A16" w:rsidR="00D70B80" w:rsidRDefault="00D70B80" w:rsidP="00034949">
      <w:pPr>
        <w:pStyle w:val="4-ParagraphList"/>
      </w:pPr>
      <w:r>
        <w:rPr>
          <w:color w:val="000000"/>
        </w:rPr>
        <w:t>Failure to provide conditional or unconditional releases from any Subcontractor or supplier, if such waiver(s) have been requested by the University’s Representative.</w:t>
      </w:r>
    </w:p>
    <w:p w14:paraId="0643F891" w14:textId="57DB09AD" w:rsidR="00D70B80" w:rsidRDefault="00D70B80" w:rsidP="00034949">
      <w:pPr>
        <w:pStyle w:val="4-ParagraphList"/>
      </w:pPr>
      <w:r>
        <w:t xml:space="preserve">Performance of Work by </w:t>
      </w:r>
      <w:r w:rsidR="008B09AB">
        <w:rPr>
          <w:noProof/>
        </w:rPr>
        <w:t>Design Builder</w:t>
      </w:r>
      <w:r>
        <w:t xml:space="preserve"> without properly processed Shop Drawings.</w:t>
      </w:r>
    </w:p>
    <w:p w14:paraId="78A394D6" w14:textId="090F088B" w:rsidR="00D70B80" w:rsidRDefault="00D70B80" w:rsidP="00034949">
      <w:pPr>
        <w:pStyle w:val="4-ParagraphList"/>
      </w:pPr>
      <w:r>
        <w:t>Liquidated damages assessed in accordance with Article 6 of the Agreement.</w:t>
      </w:r>
    </w:p>
    <w:p w14:paraId="3691BE7E" w14:textId="1F084AA8" w:rsidR="00D70B80" w:rsidRDefault="00D70B80" w:rsidP="00034949">
      <w:pPr>
        <w:pStyle w:val="4-ParagraphList"/>
        <w:rPr>
          <w:color w:val="000000"/>
        </w:rPr>
      </w:pPr>
      <w:r>
        <w:rPr>
          <w:color w:val="000000"/>
        </w:rPr>
        <w:t>Failure to provide updated Reports of Subcontractor Information and Self Certifications, as applicable.</w:t>
      </w:r>
    </w:p>
    <w:p w14:paraId="1045BF38" w14:textId="4AED53E3" w:rsidR="00D70B80" w:rsidRDefault="00D70B80" w:rsidP="00034949">
      <w:pPr>
        <w:pStyle w:val="4-ParagraphList"/>
      </w:pPr>
      <w:r>
        <w:t>Failure to provide a Final Distribution of Contract Dollars with final Application for Payment.</w:t>
      </w:r>
    </w:p>
    <w:p w14:paraId="5EC579D8" w14:textId="68D2A5F2" w:rsidR="00D70B80" w:rsidRDefault="00D70B80" w:rsidP="00034949">
      <w:pPr>
        <w:pStyle w:val="4-ParagraphList"/>
      </w:pPr>
      <w:r>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1BE7FDB9" w:rsidR="00D70B80" w:rsidRDefault="00D70B80" w:rsidP="00034949">
      <w:pPr>
        <w:pStyle w:val="4-ParagraphList"/>
      </w:pPr>
      <w:r>
        <w:t xml:space="preserve">Any other failure of </w:t>
      </w:r>
      <w:r w:rsidR="008B09AB">
        <w:rPr>
          <w:noProof/>
        </w:rPr>
        <w:t>Design Builder</w:t>
      </w:r>
      <w:r>
        <w:t xml:space="preserve"> to perform its obligations under the Contract Documents.</w:t>
      </w:r>
    </w:p>
    <w:p w14:paraId="2DA9A52E" w14:textId="5C7223FF" w:rsidR="00D70B80" w:rsidRDefault="00D70B80" w:rsidP="00034949">
      <w:pPr>
        <w:pStyle w:val="3-ParagraphText"/>
      </w:pPr>
      <w:r>
        <w:lastRenderedPageBreak/>
        <w:t xml:space="preserve">Subject to the withholding provisions of Article 9.5, University will pay </w:t>
      </w:r>
      <w:r w:rsidR="008B09AB">
        <w:rPr>
          <w:noProof/>
        </w:rPr>
        <w:t>Design Builder</w:t>
      </w:r>
      <w:r>
        <w:t xml:space="preserve"> the amount set forth in the Certificate For Payment no later than ten (10) days after the issuance of the Certificate For Payment.</w:t>
      </w:r>
    </w:p>
    <w:p w14:paraId="110D2259" w14:textId="089FD810" w:rsidR="00D70B80" w:rsidRDefault="00D70B80" w:rsidP="00034949">
      <w:pPr>
        <w:pStyle w:val="3-ParagraphText"/>
      </w:pPr>
      <w:bookmarkStart w:id="165" w:name="_Ref273107974"/>
      <w:r>
        <w:t>Neither the University nor the University's Representative will have an obligation to pay or to see to the payment of money to a Subcontractor, except as may otherwise be required by law.</w:t>
      </w:r>
      <w:bookmarkEnd w:id="165"/>
    </w:p>
    <w:p w14:paraId="47F2E4BF" w14:textId="4D48CBE1" w:rsidR="00D70B80" w:rsidRPr="0064711E" w:rsidRDefault="00D70B80" w:rsidP="00034949">
      <w:pPr>
        <w:pStyle w:val="3-ParagraphText"/>
      </w:pPr>
      <w:r>
        <w:t>Neither a Certificate For Payment nor a progress payment made by the University will constitute acceptance of Defective Work.</w:t>
      </w:r>
    </w:p>
    <w:p w14:paraId="36684CE1" w14:textId="1DB7E91C" w:rsidR="00D70B80" w:rsidRDefault="00D70B80" w:rsidP="00C92CC3">
      <w:pPr>
        <w:pStyle w:val="2-ParagraphTitle"/>
      </w:pPr>
      <w:bookmarkStart w:id="166" w:name="_Toc201653645"/>
      <w:r>
        <w:t>DEPOSIT OF SECURITIES IN LIEU OF RETENTION AND DEPOSIT OF RETENTION INTO ESCROW</w:t>
      </w:r>
      <w:bookmarkEnd w:id="166"/>
    </w:p>
    <w:p w14:paraId="4DADD0CE" w14:textId="5289F7BE" w:rsidR="00D70B80" w:rsidRPr="0064711E" w:rsidRDefault="00D70B80" w:rsidP="00C92CC3">
      <w:pPr>
        <w:pStyle w:val="3-ParagraphText"/>
        <w:rPr>
          <w:color w:val="000000"/>
        </w:rPr>
      </w:pPr>
      <w:r w:rsidRPr="00285E7F">
        <w:rPr>
          <w:color w:val="000000"/>
        </w:rPr>
        <w:t xml:space="preserve">At the request and expense of </w:t>
      </w:r>
      <w:r w:rsidR="008B09AB">
        <w:rPr>
          <w:noProof/>
        </w:rPr>
        <w:t>Design Builder</w:t>
      </w:r>
      <w:r w:rsidRPr="00285E7F">
        <w:rPr>
          <w:color w:val="000000"/>
        </w:rPr>
        <w:t>, a substitution of securities may be made for any monies retained by University under Article 9.</w:t>
      </w:r>
      <w:r>
        <w:rPr>
          <w:color w:val="000000"/>
        </w:rPr>
        <w:t>5</w:t>
      </w:r>
      <w:r w:rsidRPr="00285E7F">
        <w:rPr>
          <w:color w:val="000000"/>
        </w:rPr>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rPr>
          <w:color w:val="000000"/>
        </w:rPr>
        <w:t xml:space="preserve"> with a state or federally chartered bank in the State of California (“Escrow Agent”), which shall hold such securities pursuant to the escrow agreement referred to in Article 9.</w:t>
      </w:r>
      <w:r>
        <w:rPr>
          <w:color w:val="000000"/>
        </w:rPr>
        <w:t>6</w:t>
      </w:r>
      <w:r w:rsidRPr="00285E7F">
        <w:rPr>
          <w:color w:val="000000"/>
        </w:rPr>
        <w:t xml:space="preserve"> until retention is due in accordance with Article 9.</w:t>
      </w:r>
      <w:r>
        <w:rPr>
          <w:color w:val="000000"/>
        </w:rPr>
        <w:t>9</w:t>
      </w:r>
      <w:r w:rsidRPr="00285E7F">
        <w:rPr>
          <w:color w:val="000000"/>
        </w:rPr>
        <w:t xml:space="preserve">. Securities shall be valued as often as conditions of the securities market warrant, but in no case less than once per month. </w:t>
      </w:r>
      <w:r w:rsidR="008B09AB">
        <w:rPr>
          <w:noProof/>
        </w:rPr>
        <w:t>Design Builder</w:t>
      </w:r>
      <w:r w:rsidRPr="00285E7F">
        <w:rPr>
          <w:color w:val="000000"/>
        </w:rPr>
        <w:t xml:space="preserve"> shall deposit additional securities so that the current market value of the total of all deposited securities shall be at least equal to the total required amount of retention.</w:t>
      </w:r>
    </w:p>
    <w:p w14:paraId="7A0FE79B" w14:textId="4FCF8B9E" w:rsidR="00D70B80" w:rsidRDefault="00D70B80" w:rsidP="00C92CC3">
      <w:pPr>
        <w:pStyle w:val="3-ParagraphText"/>
      </w:pPr>
      <w:r>
        <w:t xml:space="preserve">Alternatively to Article 9.6.1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05860F18" w:rsidR="00D70B80" w:rsidRPr="0064711E" w:rsidRDefault="00D70B80" w:rsidP="00C92CC3">
      <w:pPr>
        <w:pStyle w:val="3-ParagraphText"/>
      </w:pPr>
      <w:r>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The terms of such escrow agreement are incorporated into the requirements of this Article 9.6.</w:t>
      </w:r>
    </w:p>
    <w:p w14:paraId="7B09B595" w14:textId="5A11739C" w:rsidR="00D70B80" w:rsidRDefault="00D70B80" w:rsidP="00C92CC3">
      <w:pPr>
        <w:pStyle w:val="2-ParagraphTitle"/>
      </w:pPr>
      <w:bookmarkStart w:id="167" w:name="_Toc201653646"/>
      <w:r>
        <w:t>BENEFICIAL OCCUPANCY</w:t>
      </w:r>
      <w:bookmarkEnd w:id="167"/>
    </w:p>
    <w:p w14:paraId="06060B49" w14:textId="34444D61" w:rsidR="00D70B80" w:rsidRDefault="00D70B80" w:rsidP="00C92CC3">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3B594CCB" w:rsidR="00D70B80" w:rsidRDefault="00D70B80" w:rsidP="00C92CC3">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1EC83AE2" w:rsidR="00D70B80" w:rsidRDefault="00D70B80" w:rsidP="00C92CC3">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0287BEB5" w:rsidR="00D70B80" w:rsidRDefault="00D70B80" w:rsidP="00C92CC3">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5515FC80" w:rsidR="00D70B80" w:rsidRDefault="008B09AB" w:rsidP="00C92CC3">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shall submit to University an itemized list of each piece of equipment so operated with the date operation commences.</w:t>
      </w:r>
    </w:p>
    <w:p w14:paraId="0747F2A6" w14:textId="47848DE5" w:rsidR="00D70B80" w:rsidRDefault="00D70B80" w:rsidP="00C92CC3">
      <w:pPr>
        <w:pStyle w:val="4-ParagraphList"/>
        <w:rPr>
          <w:color w:val="000000"/>
        </w:rPr>
      </w:pPr>
      <w:r>
        <w:t xml:space="preserve">The Guarantee to Repair Periods, as defined in Article 12.2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w:t>
      </w:r>
      <w:r w:rsidRPr="00DB0EB8">
        <w:rPr>
          <w:color w:val="000000"/>
        </w:rPr>
        <w:lastRenderedPageBreak/>
        <w:t>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0BBA27DD" w:rsidR="00D70B80" w:rsidRDefault="00D70B80" w:rsidP="00C92CC3">
      <w:pPr>
        <w:pStyle w:val="4-ParagraphList"/>
      </w:pPr>
      <w:r>
        <w:t>University will pay all normal operating and maintenance costs resulting from its use of equipment in areas beneficially occupied.</w:t>
      </w:r>
    </w:p>
    <w:p w14:paraId="6D268635" w14:textId="6C86A775" w:rsidR="00D70B80" w:rsidRDefault="00D70B80" w:rsidP="00C92CC3">
      <w:pPr>
        <w:pStyle w:val="4-ParagraphList"/>
      </w:pPr>
      <w:r>
        <w:t>University will pay all utility costs which arise out of the Beneficial Occupancy.</w:t>
      </w:r>
    </w:p>
    <w:p w14:paraId="79F792DD" w14:textId="461A7A03" w:rsidR="00D70B80" w:rsidRDefault="008B09AB" w:rsidP="00C92CC3">
      <w:pPr>
        <w:pStyle w:val="4-ParagraphList"/>
      </w:pPr>
      <w:r>
        <w:rPr>
          <w:noProof/>
        </w:rPr>
        <w:t>Design Builder</w:t>
      </w:r>
      <w:r w:rsidR="00D70B80">
        <w:t xml:space="preserve"> shall not be responsible for providing security in areas beneficially occupied.</w:t>
      </w:r>
    </w:p>
    <w:p w14:paraId="29CA32FB" w14:textId="25EC4F37" w:rsidR="00D70B80" w:rsidRDefault="00D70B80" w:rsidP="00C92CC3">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4A20CFC7" w:rsidR="00D70B80" w:rsidRDefault="008B09AB" w:rsidP="00C92CC3">
      <w:pPr>
        <w:pStyle w:val="4-ParagraphList"/>
      </w:pPr>
      <w:r>
        <w:rPr>
          <w:noProof/>
        </w:rPr>
        <w:t>Design Builder</w:t>
      </w:r>
      <w:r w:rsidR="00D70B80">
        <w:t xml:space="preserve"> shall not be required to repair damage caused by University in its Beneficial Occupancy.</w:t>
      </w:r>
    </w:p>
    <w:p w14:paraId="5A3A6895" w14:textId="160F3828" w:rsidR="00D70B80" w:rsidRDefault="00D70B80" w:rsidP="00C92CC3">
      <w:pPr>
        <w:pStyle w:val="4-ParagraphList"/>
      </w:pPr>
      <w:r>
        <w:t>Except as provided in this Article, there shall be no added cost to University due to Beneficial Occupancy.</w:t>
      </w:r>
    </w:p>
    <w:p w14:paraId="0DCAF453" w14:textId="28C44D82" w:rsidR="00D70B80" w:rsidRPr="0064711E" w:rsidRDefault="008B09AB" w:rsidP="00C92CC3">
      <w:pPr>
        <w:pStyle w:val="4-ParagraphList"/>
      </w:pPr>
      <w:r>
        <w:rPr>
          <w:noProof/>
        </w:rPr>
        <w:t>Design Builder</w:t>
      </w:r>
      <w:r w:rsidR="00D70B80">
        <w:t xml:space="preserve"> shall continue to maintain all insurance required by the Contract in full force and effect.</w:t>
      </w:r>
    </w:p>
    <w:p w14:paraId="4E9E61FA" w14:textId="1F949E1E" w:rsidR="00D70B80" w:rsidRPr="00610C73" w:rsidRDefault="00D70B80" w:rsidP="00C92CC3">
      <w:pPr>
        <w:pStyle w:val="2-ParagraphTitle"/>
      </w:pPr>
      <w:bookmarkStart w:id="168" w:name="_Toc201653647"/>
      <w:r w:rsidRPr="00610C73">
        <w:t>SUBSTANTIAL COMPLETION</w:t>
      </w:r>
      <w:bookmarkEnd w:id="168"/>
    </w:p>
    <w:p w14:paraId="7E9A17A7" w14:textId="0EDBD6F4" w:rsidR="00D70B80" w:rsidRDefault="00D70B80" w:rsidP="00C92CC3">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06342FA5" w:rsidR="00D70B80" w:rsidRDefault="00D70B80" w:rsidP="00C92CC3">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73155403" w:rsidR="00D70B80" w:rsidRDefault="00D70B80" w:rsidP="001E2BB1">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36CDCC44" w:rsidR="00D70B80" w:rsidRDefault="00D70B80" w:rsidP="001E2BB1">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34ECBB0D" w14:textId="2A38DFED" w:rsidR="00D70B80" w:rsidRDefault="00D70B80" w:rsidP="001E2BB1">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62F3613C" w:rsidR="00D70B80" w:rsidRDefault="00D70B80" w:rsidP="001E2BB1">
      <w:pPr>
        <w:pStyle w:val="4-ParagraphList"/>
      </w:pPr>
      <w:r>
        <w:t>Are not accepted by the University.</w:t>
      </w:r>
    </w:p>
    <w:p w14:paraId="78626FE2" w14:textId="71A680DF" w:rsidR="00D70B80" w:rsidRDefault="00D70B80" w:rsidP="001E2BB1">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1BAAE11A" w:rsidR="00D70B80" w:rsidRPr="0064711E" w:rsidRDefault="00D70B80" w:rsidP="001E2BB1">
      <w:pPr>
        <w:pStyle w:val="3-ParagraphText"/>
      </w:pPr>
      <w:bookmarkStart w:id="169" w:name="_Ref199422019"/>
      <w:r>
        <w:lastRenderedPageBreak/>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bookmarkEnd w:id="169"/>
    </w:p>
    <w:p w14:paraId="2BE5D601" w14:textId="40970991" w:rsidR="00D70B80" w:rsidRDefault="00D70B80" w:rsidP="001E2BB1">
      <w:pPr>
        <w:pStyle w:val="2-ParagraphTitle"/>
      </w:pPr>
      <w:bookmarkStart w:id="170" w:name="_Ref199412645"/>
      <w:bookmarkStart w:id="171" w:name="_Toc201653648"/>
      <w:r w:rsidRPr="00285E7F">
        <w:t>FINAL COMPLETION, FINAL PAYMENT, AND RELEASE OF RETENTION</w:t>
      </w:r>
      <w:bookmarkEnd w:id="170"/>
      <w:bookmarkEnd w:id="171"/>
    </w:p>
    <w:p w14:paraId="2B6937C6" w14:textId="76BF8224" w:rsidR="00D70B80" w:rsidRDefault="00D70B80" w:rsidP="001E2BB1">
      <w:pPr>
        <w:pStyle w:val="3-ParagraphText"/>
        <w:rPr>
          <w:color w:val="000000"/>
        </w:rPr>
      </w:pPr>
      <w:r w:rsidRPr="00285E7F">
        <w:rPr>
          <w:color w:val="000000"/>
        </w:rPr>
        <w:t xml:space="preserve">Upon receipt of notice from </w:t>
      </w:r>
      <w:r w:rsidR="008B09AB">
        <w:rPr>
          <w:noProof/>
        </w:rPr>
        <w:t>Design Builder</w:t>
      </w:r>
      <w:r w:rsidRPr="00285E7F">
        <w:rPr>
          <w:color w:val="000000"/>
        </w:rPr>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rPr>
          <w:color w:val="000000"/>
        </w:rPr>
        <w:t>P</w:t>
      </w:r>
      <w:r w:rsidRPr="00285E7F">
        <w:rPr>
          <w:color w:val="000000"/>
        </w:rPr>
        <w:t xml:space="preserve">unch </w:t>
      </w:r>
      <w:r>
        <w:rPr>
          <w:color w:val="000000"/>
        </w:rPr>
        <w:t>L</w:t>
      </w:r>
      <w:r w:rsidRPr="00285E7F">
        <w:rPr>
          <w:color w:val="000000"/>
        </w:rPr>
        <w:t>ist</w:t>
      </w:r>
      <w:r>
        <w:rPr>
          <w:color w:val="000000"/>
        </w:rPr>
        <w:t xml:space="preserve"> and close-out </w:t>
      </w:r>
      <w:r w:rsidRPr="00285E7F">
        <w:rPr>
          <w:color w:val="000000"/>
        </w:rPr>
        <w:t>items. University will file a Notice of Completion within 1</w:t>
      </w:r>
      <w:r w:rsidRPr="00A9584F">
        <w:rPr>
          <w:color w:val="000000"/>
        </w:rPr>
        <w:t>5</w:t>
      </w:r>
      <w:r w:rsidRPr="00285E7F">
        <w:rPr>
          <w:color w:val="000000"/>
        </w:rPr>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4A4A8745" w:rsidR="00D70B80" w:rsidRDefault="00D70B80" w:rsidP="001E2BB1">
      <w:pPr>
        <w:pStyle w:val="3-ParagraphText"/>
        <w:rPr>
          <w:color w:val="000000"/>
        </w:rPr>
      </w:pPr>
      <w:r w:rsidRPr="00285E7F">
        <w:rPr>
          <w:color w:val="000000"/>
        </w:rPr>
        <w:t xml:space="preserve">Final payment and retention shall be released to </w:t>
      </w:r>
      <w:r w:rsidR="008B09AB">
        <w:rPr>
          <w:noProof/>
        </w:rPr>
        <w:t>Design Builder</w:t>
      </w:r>
      <w:r w:rsidRPr="00285E7F">
        <w:rPr>
          <w:color w:val="000000"/>
        </w:rPr>
        <w:t>, as set forth in Article 9.</w:t>
      </w:r>
      <w:r>
        <w:rPr>
          <w:color w:val="000000"/>
        </w:rPr>
        <w:t>9</w:t>
      </w:r>
      <w:r w:rsidRPr="00285E7F">
        <w:rPr>
          <w:color w:val="000000"/>
        </w:rPr>
        <w:t xml:space="preserve">.3, after: </w:t>
      </w:r>
    </w:p>
    <w:p w14:paraId="1FB25E7E" w14:textId="74DCFC9E" w:rsidR="00D70B80" w:rsidRDefault="008B09AB" w:rsidP="001E2BB1">
      <w:pPr>
        <w:pStyle w:val="4-ParagraphList"/>
        <w:rPr>
          <w:color w:val="000000"/>
        </w:rPr>
      </w:pPr>
      <w:r>
        <w:rPr>
          <w:noProof/>
        </w:rPr>
        <w:t>Design Builder</w:t>
      </w:r>
      <w:r w:rsidR="00D70B80" w:rsidRPr="00285E7F">
        <w:rPr>
          <w:color w:val="000000"/>
        </w:rPr>
        <w:t xml:space="preserve"> submits the final Application For Payment and all submittals required in accordance with Article 9.</w:t>
      </w:r>
      <w:r w:rsidR="00D70B80">
        <w:rPr>
          <w:color w:val="000000"/>
        </w:rPr>
        <w:t>4</w:t>
      </w:r>
      <w:r w:rsidR="00D70B80" w:rsidRPr="00285E7F">
        <w:rPr>
          <w:color w:val="000000"/>
        </w:rPr>
        <w:t>;</w:t>
      </w:r>
    </w:p>
    <w:p w14:paraId="5B220C48" w14:textId="5CD42C0A" w:rsidR="00D70B80" w:rsidRDefault="008B09AB" w:rsidP="001E2BB1">
      <w:pPr>
        <w:pStyle w:val="4-ParagraphList"/>
        <w:rPr>
          <w:color w:val="000000"/>
        </w:rPr>
      </w:pPr>
      <w:r>
        <w:rPr>
          <w:noProof/>
        </w:rPr>
        <w:t>Design Builder</w:t>
      </w:r>
      <w:r w:rsidR="00D70B80" w:rsidRPr="00285E7F">
        <w:rPr>
          <w:color w:val="000000"/>
        </w:rPr>
        <w:t xml:space="preserve"> submits all guarantees and warranties procured by </w:t>
      </w:r>
      <w:r>
        <w:rPr>
          <w:noProof/>
        </w:rPr>
        <w:t>Design Builder</w:t>
      </w:r>
      <w:r w:rsidR="00D70B80" w:rsidRPr="00285E7F">
        <w:rPr>
          <w:color w:val="000000"/>
        </w:rPr>
        <w:t xml:space="preserve"> from Subcontractors, all operating manuals for equipment installed in the Project, as-built do</w:t>
      </w:r>
      <w:r w:rsidR="001E2BB1">
        <w:rPr>
          <w:color w:val="000000"/>
        </w:rPr>
        <w:t>c</w:t>
      </w:r>
      <w:r w:rsidR="00D70B80" w:rsidRPr="00285E7F">
        <w:rPr>
          <w:color w:val="000000"/>
        </w:rPr>
        <w:t>uments, and all other submittals required by the Contract Documents;</w:t>
      </w:r>
    </w:p>
    <w:p w14:paraId="1B6A161A" w14:textId="52AA522D" w:rsidR="00D70B80" w:rsidRDefault="008B09AB" w:rsidP="001E2BB1">
      <w:pPr>
        <w:pStyle w:val="4-ParagraphList"/>
        <w:rPr>
          <w:color w:val="000000"/>
        </w:rPr>
      </w:pPr>
      <w:r>
        <w:rPr>
          <w:noProof/>
        </w:rPr>
        <w:t>Design Builder</w:t>
      </w:r>
      <w:r w:rsidR="00D70B80" w:rsidRPr="00285E7F">
        <w:rPr>
          <w:color w:val="000000"/>
        </w:rPr>
        <w:t xml:space="preserve"> submits the Final Distribution of Contract Dollars in the form contained in the Exhibits</w:t>
      </w:r>
      <w:r w:rsidR="00D70B80">
        <w:rPr>
          <w:color w:val="000000"/>
        </w:rPr>
        <w:t xml:space="preserve">; </w:t>
      </w:r>
      <w:r w:rsidR="00D70B80" w:rsidRPr="00285E7F">
        <w:rPr>
          <w:color w:val="000000"/>
        </w:rPr>
        <w:t>and</w:t>
      </w:r>
    </w:p>
    <w:p w14:paraId="2B72D4D6" w14:textId="49C2DC08" w:rsidR="00D70B80" w:rsidRDefault="00D70B80" w:rsidP="001E2BB1">
      <w:pPr>
        <w:pStyle w:val="4-ParagraphList"/>
        <w:rPr>
          <w:color w:val="000000"/>
        </w:rPr>
      </w:pPr>
      <w:r w:rsidRPr="00285E7F">
        <w:rPr>
          <w:color w:val="000000"/>
        </w:rPr>
        <w:t>University's Representative issues the final Certificate For Payment.</w:t>
      </w:r>
    </w:p>
    <w:p w14:paraId="329614BC" w14:textId="537FFA78" w:rsidR="00D70B80" w:rsidRDefault="00D70B80" w:rsidP="001E2BB1">
      <w:pPr>
        <w:pStyle w:val="3-ParagraphText"/>
        <w:rPr>
          <w:color w:val="000000"/>
        </w:rPr>
      </w:pPr>
      <w:r w:rsidRPr="00285E7F">
        <w:rPr>
          <w:color w:val="000000"/>
        </w:rPr>
        <w:t xml:space="preserve">At its sole discretion, after Final Completion, University may waive the requirement that </w:t>
      </w:r>
      <w:r w:rsidR="008B09AB">
        <w:rPr>
          <w:noProof/>
        </w:rPr>
        <w:t>Design Builder</w:t>
      </w:r>
      <w:r w:rsidRPr="00285E7F">
        <w:rPr>
          <w:color w:val="000000"/>
        </w:rPr>
        <w:t xml:space="preserve"> submit a final Application For Payment before making final payment and/or release of retention to </w:t>
      </w:r>
      <w:r w:rsidR="008B09AB">
        <w:rPr>
          <w:noProof/>
        </w:rPr>
        <w:t>Design Builder</w:t>
      </w:r>
      <w:r w:rsidRPr="00285E7F">
        <w:rPr>
          <w:color w:val="000000"/>
        </w:rPr>
        <w:t xml:space="preserve">. </w:t>
      </w:r>
    </w:p>
    <w:p w14:paraId="01966575" w14:textId="40B6951E" w:rsidR="00D70B80" w:rsidRDefault="00D70B80" w:rsidP="001E2BB1">
      <w:pPr>
        <w:pStyle w:val="3-ParagraphText"/>
        <w:rPr>
          <w:color w:val="000000"/>
        </w:rPr>
      </w:pPr>
      <w:r w:rsidRPr="00285E7F">
        <w:rPr>
          <w:color w:val="000000"/>
        </w:rPr>
        <w:t xml:space="preserve">Final payment shall be paid not more than </w:t>
      </w:r>
      <w:r w:rsidR="004C7567">
        <w:rPr>
          <w:color w:val="000000"/>
        </w:rPr>
        <w:t>ten (</w:t>
      </w:r>
      <w:r w:rsidRPr="00285E7F">
        <w:rPr>
          <w:color w:val="000000"/>
        </w:rPr>
        <w:t>10</w:t>
      </w:r>
      <w:r w:rsidR="004C7567">
        <w:rPr>
          <w:color w:val="000000"/>
        </w:rPr>
        <w:t>)</w:t>
      </w:r>
      <w:r w:rsidRPr="00285E7F">
        <w:rPr>
          <w:color w:val="000000"/>
        </w:rPr>
        <w:t xml:space="preserve"> days after University's Representative issues the final Certificate For Payment.  Retention shall be released to </w:t>
      </w:r>
      <w:r w:rsidR="008B09AB">
        <w:rPr>
          <w:noProof/>
        </w:rPr>
        <w:t>Design Builder</w:t>
      </w:r>
      <w:r w:rsidRPr="00285E7F">
        <w:rPr>
          <w:color w:val="000000"/>
        </w:rPr>
        <w:t xml:space="preserve"> 35 days after the filing of the Notice of Completion.  </w:t>
      </w:r>
    </w:p>
    <w:p w14:paraId="16005A90" w14:textId="661B0F4E" w:rsidR="00D70B80" w:rsidRPr="0064711E" w:rsidRDefault="00D70B80" w:rsidP="001E2BB1">
      <w:pPr>
        <w:pStyle w:val="3-ParagraphText"/>
        <w:rPr>
          <w:color w:val="000000"/>
        </w:rPr>
      </w:pPr>
      <w:r w:rsidRPr="00285E7F">
        <w:rPr>
          <w:color w:val="000000"/>
        </w:rPr>
        <w:t xml:space="preserve">Acceptance of final payment by </w:t>
      </w:r>
      <w:r w:rsidR="008B09AB">
        <w:rPr>
          <w:noProof/>
        </w:rPr>
        <w:t>Design Builder</w:t>
      </w:r>
      <w:r w:rsidRPr="00285E7F">
        <w:rPr>
          <w:color w:val="000000"/>
        </w:rPr>
        <w:t xml:space="preserve"> shall constitute a waiver of all claims, except claims for retention and claims previously made in writing and identified by </w:t>
      </w:r>
      <w:r w:rsidR="008B09AB">
        <w:rPr>
          <w:noProof/>
        </w:rPr>
        <w:t>Design Builder</w:t>
      </w:r>
      <w:r w:rsidRPr="00285E7F">
        <w:rPr>
          <w:color w:val="000000"/>
        </w:rPr>
        <w:t xml:space="preserve"> as unsettled at the time of the final Application For Payment.</w:t>
      </w:r>
    </w:p>
    <w:p w14:paraId="020AB981" w14:textId="55429D51" w:rsidR="0024395B" w:rsidRPr="0024395B" w:rsidRDefault="0024395B" w:rsidP="0024395B">
      <w:pPr>
        <w:pStyle w:val="1-Article"/>
      </w:pPr>
      <w:bookmarkStart w:id="172" w:name="_Toc201653649"/>
      <w:r w:rsidRPr="0024395B">
        <w:t>Protection of persons and property</w:t>
      </w:r>
      <w:bookmarkEnd w:id="172"/>
    </w:p>
    <w:p w14:paraId="472AE0E6" w14:textId="5A4E1F11" w:rsidR="00D70B80" w:rsidRDefault="00D70B80" w:rsidP="0024395B">
      <w:pPr>
        <w:pStyle w:val="2-ParagraphTitle"/>
      </w:pPr>
      <w:bookmarkStart w:id="173" w:name="_Toc201653650"/>
      <w:r>
        <w:t>SAFETY PRECAUTIONS AND PROGRAMS</w:t>
      </w:r>
      <w:bookmarkEnd w:id="173"/>
    </w:p>
    <w:p w14:paraId="5302A9C0" w14:textId="13BD8535" w:rsidR="00D70B80" w:rsidRDefault="008B09AB" w:rsidP="0024395B">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68ABEED6" w:rsidR="00D70B80" w:rsidRDefault="008B09AB" w:rsidP="0024395B">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26F66481" w:rsidR="00D70B80" w:rsidRDefault="00D70B80" w:rsidP="0024395B">
      <w:pPr>
        <w:pStyle w:val="2-ParagraphTitle"/>
      </w:pPr>
      <w:bookmarkStart w:id="174" w:name="_Toc201653651"/>
      <w:r>
        <w:t>SAFETY OF PERSONS AND PROPERTY</w:t>
      </w:r>
      <w:bookmarkEnd w:id="174"/>
    </w:p>
    <w:p w14:paraId="0FCDC4A6" w14:textId="07B3556A" w:rsidR="00D70B80" w:rsidRDefault="008B09AB" w:rsidP="0024395B">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3368D501" w:rsidR="00D70B80" w:rsidRDefault="00D70B80" w:rsidP="0024395B">
      <w:pPr>
        <w:pStyle w:val="4-ParagraphList"/>
      </w:pPr>
      <w:r>
        <w:t>Employees involved in the Work and other persons who may be affected thereby.</w:t>
      </w:r>
    </w:p>
    <w:p w14:paraId="1C0853C3" w14:textId="2C606EFA" w:rsidR="00D70B80" w:rsidRDefault="00D70B80" w:rsidP="0024395B">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0C84D23D" w:rsidR="00D70B80" w:rsidRDefault="00D70B80" w:rsidP="0024395B">
      <w:pPr>
        <w:pStyle w:val="4-ParagraphList"/>
      </w:pPr>
      <w:r>
        <w:t>Other property at the Project Site and adjoining property.</w:t>
      </w:r>
    </w:p>
    <w:p w14:paraId="4922E577" w14:textId="5E821CEA" w:rsidR="00D70B80" w:rsidRDefault="008B09AB" w:rsidP="0024395B">
      <w:pPr>
        <w:pStyle w:val="3-ParagraphText"/>
      </w:pPr>
      <w:r>
        <w:rPr>
          <w:noProof/>
        </w:rPr>
        <w:lastRenderedPageBreak/>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411F3DBE" w:rsidR="00D70B80" w:rsidRDefault="00D70B80" w:rsidP="0024395B">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66907F02" w:rsidR="00D70B80" w:rsidRDefault="008B09AB" w:rsidP="0024395B">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36A2AE9F" w:rsidR="00D70B80" w:rsidRDefault="008B09AB" w:rsidP="0024395B">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1A11E6AD" w:rsidR="00D70B80" w:rsidRDefault="00D70B80" w:rsidP="004E2BCD">
      <w:pPr>
        <w:pStyle w:val="2-ParagraphTitle"/>
      </w:pPr>
      <w:bookmarkStart w:id="175" w:name="_Toc201653652"/>
      <w:r>
        <w:t>EMERGENCIES</w:t>
      </w:r>
      <w:bookmarkEnd w:id="175"/>
    </w:p>
    <w:p w14:paraId="0FB4DC79" w14:textId="02736118" w:rsidR="00D70B80" w:rsidRDefault="00D70B80" w:rsidP="004E2BCD">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be oral followed by written confirmation, of the occurrence of such an emergency and </w:t>
      </w:r>
      <w:r w:rsidR="008B09AB">
        <w:rPr>
          <w:noProof/>
        </w:rPr>
        <w:t>Design Builder</w:t>
      </w:r>
      <w:r>
        <w:t>'s action.</w:t>
      </w:r>
    </w:p>
    <w:p w14:paraId="1D1187E9" w14:textId="4E0D15C5" w:rsidR="009778E2" w:rsidRDefault="009778E2" w:rsidP="009778E2">
      <w:pPr>
        <w:pStyle w:val="1-Article"/>
      </w:pPr>
      <w:bookmarkStart w:id="176" w:name="_Toc201653653"/>
      <w:r>
        <w:t>INSURANCE AND BONDS</w:t>
      </w:r>
      <w:bookmarkEnd w:id="176"/>
    </w:p>
    <w:p w14:paraId="58DD7E17" w14:textId="712B80B2" w:rsidR="00D70B80" w:rsidRDefault="008B09AB" w:rsidP="009778E2">
      <w:pPr>
        <w:pStyle w:val="2-ParagraphTitle"/>
      </w:pPr>
      <w:bookmarkStart w:id="177" w:name="_Toc201653654"/>
      <w:r>
        <w:rPr>
          <w:noProof/>
        </w:rPr>
        <w:t>DESIGN BUILDER</w:t>
      </w:r>
      <w:r w:rsidR="00D70B80">
        <w:t>'S INSURANCE</w:t>
      </w:r>
      <w:bookmarkEnd w:id="177"/>
    </w:p>
    <w:p w14:paraId="443B1E09" w14:textId="10EF8D5E" w:rsidR="00D70B80" w:rsidRDefault="008B09AB" w:rsidP="009778E2">
      <w:pPr>
        <w:pStyle w:val="3-ParagraphText"/>
      </w:pPr>
      <w:r>
        <w:rPr>
          <w:noProof/>
        </w:rPr>
        <w:t>Design Builder</w:t>
      </w:r>
      <w:r w:rsidR="00D70B80">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Design Builder</w:t>
      </w:r>
      <w:r w:rsidR="00D70B80">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D70B80" w:rsidRPr="007774DD">
        <w:t xml:space="preserve">See Article </w:t>
      </w:r>
      <w:r w:rsidR="008833D4">
        <w:fldChar w:fldCharType="begin"/>
      </w:r>
      <w:r w:rsidR="008833D4">
        <w:instrText xml:space="preserve"> REF _Ref199422770 \r \h </w:instrText>
      </w:r>
      <w:r w:rsidR="008833D4">
        <w:fldChar w:fldCharType="separate"/>
      </w:r>
      <w:r w:rsidR="008833D4">
        <w:t>3.27</w:t>
      </w:r>
      <w:r w:rsidR="008833D4">
        <w:fldChar w:fldCharType="end"/>
      </w:r>
      <w:r w:rsidR="00D70B80" w:rsidRPr="007774DD">
        <w:t xml:space="preserve"> </w:t>
      </w:r>
      <w:r w:rsidR="00D70B80">
        <w:rPr>
          <w:color w:val="000000"/>
        </w:rPr>
        <w:t>of the General Conditions</w:t>
      </w:r>
      <w:r w:rsidR="00D70B80" w:rsidRPr="007774DD">
        <w:t xml:space="preserve"> regarding the scope and extent of </w:t>
      </w:r>
      <w:r>
        <w:rPr>
          <w:noProof/>
        </w:rPr>
        <w:t>Design Builder</w:t>
      </w:r>
      <w:r w:rsidR="00D70B80" w:rsidRPr="007774DD">
        <w:t xml:space="preserve">’s liability for </w:t>
      </w:r>
      <w:r w:rsidR="00D70B80">
        <w:t>r</w:t>
      </w:r>
      <w:r w:rsidR="00D70B80" w:rsidRPr="007774DD">
        <w:t xml:space="preserve">epair of </w:t>
      </w:r>
      <w:r w:rsidR="00D70B80">
        <w:t>d</w:t>
      </w:r>
      <w:r w:rsidR="00D70B80" w:rsidRPr="007774DD">
        <w:t>amaged Work.</w:t>
      </w:r>
    </w:p>
    <w:p w14:paraId="2AFC0567" w14:textId="29E3208B" w:rsidR="00D70B80" w:rsidRDefault="00D70B80" w:rsidP="009778E2">
      <w:pPr>
        <w:pStyle w:val="3-ParagraphText"/>
      </w:pPr>
      <w:r>
        <w:t xml:space="preserve">The following policies and coverage shall be furnished by </w:t>
      </w:r>
      <w:r w:rsidR="008B09AB">
        <w:rPr>
          <w:noProof/>
        </w:rPr>
        <w:t>Design Builder</w:t>
      </w:r>
      <w:r>
        <w:t>:</w:t>
      </w:r>
    </w:p>
    <w:p w14:paraId="21681ADC" w14:textId="298E41AA" w:rsidR="00D70B80" w:rsidRDefault="00D70B80" w:rsidP="00DD18A8">
      <w:pPr>
        <w:pStyle w:val="4-ParagraphList"/>
      </w:pPr>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8B09AB">
        <w:rPr>
          <w:noProof/>
        </w:rPr>
        <w:t>Design Builder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8B09AB">
        <w:rPr>
          <w:noProof/>
        </w:rPr>
        <w:t>Design Builder</w:t>
      </w:r>
      <w:r>
        <w:t xml:space="preserve"> by these Contract Documents.  </w:t>
      </w:r>
      <w:r w:rsidR="008B09AB">
        <w:rPr>
          <w:noProof/>
        </w:rPr>
        <w:t>Design Builder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31DB269D" w14:textId="3CF3620E" w:rsidR="00D70B80" w:rsidRDefault="00D70B80" w:rsidP="00DD18A8">
      <w:pPr>
        <w:pStyle w:val="4-ParagraphList"/>
      </w:pPr>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w:t>
      </w:r>
      <w:r w:rsidRPr="00441636">
        <w:lastRenderedPageBreak/>
        <w:t xml:space="preserve">combined single limit of not less than $1,000,000 per accident. The minimum limits required may be satisfied by combination of primary and umbrella/excess policies. The Commercial Automobile Liability Insurance shall be provided by </w:t>
      </w:r>
      <w:r w:rsidR="008B09AB">
        <w:rPr>
          <w:noProof/>
        </w:rPr>
        <w:t>Design Builder</w:t>
      </w:r>
      <w:r w:rsidRPr="00441636">
        <w:t xml:space="preserve"> for all on site and off site Work.</w:t>
      </w:r>
      <w:r>
        <w:t xml:space="preserve"> </w:t>
      </w:r>
    </w:p>
    <w:p w14:paraId="3F6533D2" w14:textId="27100DE5" w:rsidR="00D70B80" w:rsidRDefault="00D70B80" w:rsidP="00DD18A8">
      <w:pPr>
        <w:pStyle w:val="4-ParagraphList"/>
      </w:pPr>
      <w:r>
        <w:t xml:space="preserve">WORKERS' COMPENSATION AND EMPLOYER'S LIABILITY INSURANCE as required by Federal and State of California law.  </w:t>
      </w:r>
      <w:r w:rsidR="008B09AB">
        <w:rPr>
          <w:noProof/>
        </w:rPr>
        <w:t>Design Builder</w:t>
      </w:r>
      <w:r>
        <w:t xml:space="preserve"> shall also require all of its Subcontractors to maintain this insurance coverage.</w:t>
      </w:r>
    </w:p>
    <w:p w14:paraId="2881D083" w14:textId="1C467C17" w:rsidR="00D70B80" w:rsidRDefault="00D70B80" w:rsidP="00DD18A8">
      <w:pPr>
        <w:pStyle w:val="4-ParagraphList"/>
      </w:pPr>
      <w:r>
        <w:t xml:space="preserve">PROFESSIONAL LIABILITY INSURANCE.  To insure its activities in connection with this Contract </w:t>
      </w:r>
      <w:r w:rsidR="008B09AB">
        <w:rPr>
          <w:noProof/>
        </w:rPr>
        <w:t>Design Builder</w:t>
      </w:r>
      <w:r>
        <w:t xml:space="preserve"> shall obtain, keep in force, and maintain as required by the Supplementary Conditions.  However, if the insurance under this Article 11.1.2.4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p>
    <w:p w14:paraId="17290789" w14:textId="0F84CDFD" w:rsidR="00D70B80" w:rsidRDefault="00D70B80" w:rsidP="00DD18A8">
      <w:pPr>
        <w:pStyle w:val="3-ParagraphText"/>
      </w:pPr>
      <w:r>
        <w:t xml:space="preserve">The coverages required under this Article 11 shall not in any way limit the liability of </w:t>
      </w:r>
      <w:r w:rsidR="008B09AB">
        <w:rPr>
          <w:noProof/>
        </w:rPr>
        <w:t>Design Builder</w:t>
      </w:r>
      <w:r>
        <w:t>.</w:t>
      </w:r>
    </w:p>
    <w:p w14:paraId="1C12D35C" w14:textId="4EB85CC2" w:rsidR="00D70B80" w:rsidRDefault="008B09AB" w:rsidP="00DD18A8">
      <w:pPr>
        <w:pStyle w:val="3-ParagraphText"/>
      </w:pPr>
      <w:r>
        <w:rPr>
          <w:noProof/>
        </w:rPr>
        <w:t>Design Builder</w:t>
      </w:r>
      <w:r w:rsidR="00D70B80">
        <w:t xml:space="preserve">’s Certificates of Insurance, </w:t>
      </w:r>
      <w:r w:rsidR="00D70B80" w:rsidRPr="00441636">
        <w:t xml:space="preserve">executed by a duly authorized representative of each broker of record or each insurer </w:t>
      </w:r>
      <w:r w:rsidR="00D70B80">
        <w:t xml:space="preserve">as evidence of the insurance required by these Contract Documents and on the form contained in the Exhibits, shall be submitted by </w:t>
      </w:r>
      <w:r>
        <w:rPr>
          <w:noProof/>
        </w:rPr>
        <w:t>Design Builder</w:t>
      </w:r>
      <w:r w:rsidR="00D70B80">
        <w:t xml:space="preserve"> to University</w:t>
      </w:r>
      <w:r w:rsidR="00D70B80" w:rsidRPr="00441636">
        <w:t xml:space="preserve"> prior to the commencement of Work by the </w:t>
      </w:r>
      <w:r>
        <w:rPr>
          <w:noProof/>
        </w:rPr>
        <w:t>Design Builder</w:t>
      </w:r>
      <w:r w:rsidR="00D70B80">
        <w:t>. The Certificates of Insurance shall provide for no cancellation or modification of coverage without prior written notice to University, in accordance with policy provisions.</w:t>
      </w:r>
    </w:p>
    <w:p w14:paraId="194339EE" w14:textId="6FB24242" w:rsidR="00D70B80" w:rsidRDefault="00D70B80" w:rsidP="00DD18A8">
      <w:pPr>
        <w:pStyle w:val="3-ParagraphText"/>
      </w:pPr>
      <w:r>
        <w:t xml:space="preserve">In the event </w:t>
      </w:r>
      <w:r w:rsidR="008B09AB">
        <w:rPr>
          <w:noProof/>
        </w:rPr>
        <w:t>Design Builder</w:t>
      </w:r>
      <w:r>
        <w:t xml:space="preserve"> does not comply with these insurance requirements, University may, at its option, provide insurance coverage to protect University; and the cost of such insurance shall be paid by </w:t>
      </w:r>
      <w:r w:rsidR="008B09AB">
        <w:rPr>
          <w:noProof/>
        </w:rPr>
        <w:t>Design Builder</w:t>
      </w:r>
      <w:r>
        <w:t xml:space="preserve"> and may be deducted from the Contract Sum.  </w:t>
      </w:r>
    </w:p>
    <w:p w14:paraId="43121A34" w14:textId="68A709AB" w:rsidR="00D70B80" w:rsidRDefault="008B09AB" w:rsidP="00DD18A8">
      <w:pPr>
        <w:pStyle w:val="3-ParagraphText"/>
      </w:pPr>
      <w:r>
        <w:rPr>
          <w:noProof/>
        </w:rPr>
        <w:t>Design Builder</w:t>
      </w:r>
      <w:r w:rsidR="00D70B80">
        <w:t>'s insurance as required by Article 11.1.2, shall, by endorsement to the policies, include the following:</w:t>
      </w:r>
    </w:p>
    <w:p w14:paraId="28842651" w14:textId="2C111E63" w:rsidR="00D70B80" w:rsidRPr="000D6196" w:rsidRDefault="00D70B80" w:rsidP="00DD18A8">
      <w:pPr>
        <w:pStyle w:val="4-ParagraphList"/>
      </w:pPr>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8B09AB">
        <w:rPr>
          <w:noProof/>
        </w:rPr>
        <w:t>Design Builder</w:t>
      </w:r>
      <w:r w:rsidRPr="00DF5FD2">
        <w:t xml:space="preserve"> in writing, will be included as additional insureds on the </w:t>
      </w:r>
      <w:r w:rsidR="008B09AB">
        <w:rPr>
          <w:noProof/>
        </w:rPr>
        <w:t>Design Builder</w:t>
      </w:r>
      <w:r w:rsidRPr="00DF5FD2">
        <w:t xml:space="preserve">’s General Liability insurance for and relating to the Work to be performed by the </w:t>
      </w:r>
      <w:r w:rsidR="008B09AB">
        <w:rPr>
          <w:noProof/>
        </w:rPr>
        <w:t>Design Builder</w:t>
      </w:r>
      <w:r w:rsidRPr="00DF5FD2">
        <w:t xml:space="preserve"> and Subcontractors</w:t>
      </w:r>
      <w:r>
        <w:t xml:space="preserve">. </w:t>
      </w:r>
      <w:r w:rsidRPr="00E53D05">
        <w:t xml:space="preserve">Additional Insured provision or endorsement shall be at least as broad as the CG 20 10 </w:t>
      </w:r>
      <w:r>
        <w:t xml:space="preserve">07 </w:t>
      </w:r>
      <w:r w:rsidRPr="00E53D05">
        <w:t xml:space="preserve">04 in combination with the CG 20 37 </w:t>
      </w:r>
      <w:r>
        <w:t>07</w:t>
      </w:r>
      <w:r w:rsidRPr="00E53D05">
        <w:t>04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p>
    <w:p w14:paraId="70BEBAB4" w14:textId="765BC37D" w:rsidR="00D70B80" w:rsidRDefault="00D70B80" w:rsidP="00DD18A8">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00D7DF4" w14:textId="04D18A02" w:rsidR="00D70B80" w:rsidRDefault="00D70B80" w:rsidP="00DD18A8">
      <w:pPr>
        <w:pStyle w:val="4-ParagraphList"/>
      </w:pPr>
      <w:r>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p>
    <w:p w14:paraId="00A5EF82" w14:textId="4320240A" w:rsidR="00D70B80" w:rsidRPr="000D6196" w:rsidRDefault="00D70B80" w:rsidP="00DD18A8">
      <w:pPr>
        <w:pStyle w:val="3-ParagraphText"/>
      </w:pPr>
      <w:r w:rsidRPr="000D6196">
        <w:t xml:space="preserve">The form and substance of all insurance policies required to be obtained by </w:t>
      </w:r>
      <w:r w:rsidR="008B09AB">
        <w:rPr>
          <w:noProof/>
        </w:rPr>
        <w:t>Design Builder</w:t>
      </w:r>
      <w:r w:rsidRPr="000D6196">
        <w:t xml:space="preserve"> shall be subject to approval by University. All policies required by Articles 11.1.2.1, 11.1.2.2, </w:t>
      </w:r>
      <w:r>
        <w:t xml:space="preserve">11.1.2.3 </w:t>
      </w:r>
      <w:r w:rsidRPr="000D6196">
        <w:t>and 11.1.2.</w:t>
      </w:r>
      <w:r>
        <w:t>4</w:t>
      </w:r>
      <w:r w:rsidRPr="000D6196">
        <w:t xml:space="preserve">  shall be issued by companies with ratings and financial classifications as specified in the Supplementary Conditions.</w:t>
      </w:r>
    </w:p>
    <w:p w14:paraId="78E1F6FC" w14:textId="08826C97" w:rsidR="00D70B80" w:rsidRDefault="008B09AB" w:rsidP="00DD18A8">
      <w:pPr>
        <w:pStyle w:val="3-ParagraphText"/>
      </w:pPr>
      <w:r>
        <w:rPr>
          <w:noProof/>
        </w:rPr>
        <w:t>Design Builder</w:t>
      </w:r>
      <w:r w:rsidR="00D70B80">
        <w:t xml:space="preserve"> shall, by mutual agreement with University, and at University’s costfurnish any additional insurance as may be required by University.  </w:t>
      </w:r>
      <w:r>
        <w:rPr>
          <w:noProof/>
        </w:rPr>
        <w:t>Design Builder</w:t>
      </w:r>
      <w:r w:rsidR="00D70B80">
        <w:t xml:space="preserve"> shall provide Certificates of Insurance evidencing such additional insurance.</w:t>
      </w:r>
    </w:p>
    <w:p w14:paraId="0FCD1A8F" w14:textId="2F045268" w:rsidR="00D70B80" w:rsidRDefault="00D70B80" w:rsidP="00DD18A8">
      <w:pPr>
        <w:pStyle w:val="3-ParagraphText"/>
      </w:pPr>
      <w:r>
        <w:lastRenderedPageBreak/>
        <w:t>The Certificate of Insurance shall show (1) all companies affording coverage and (2) the name of the insured exactly in the manner as shown on the Price Proposal Form.  The name of the insured must be the name under which the entity is licensed by the Contractors State License Board.</w:t>
      </w:r>
    </w:p>
    <w:p w14:paraId="4A80AC73" w14:textId="18A5B7EA" w:rsidR="00D70B80" w:rsidRDefault="00D70B80" w:rsidP="00DD18A8">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4564A313" w14:textId="4C26DBE4" w:rsidR="00D70B80" w:rsidRDefault="00D70B80" w:rsidP="00DD18A8">
      <w:pPr>
        <w:pStyle w:val="3-ParagraphText"/>
      </w:pPr>
      <w:r>
        <w:t xml:space="preserve">At the request of University, </w:t>
      </w:r>
      <w:r w:rsidR="008B09AB">
        <w:rPr>
          <w:noProof/>
        </w:rPr>
        <w:t>Design Builder</w:t>
      </w:r>
      <w:r>
        <w:t xml:space="preserve"> shall submit to University copies of the policies obtained by </w:t>
      </w:r>
      <w:r w:rsidR="008B09AB">
        <w:rPr>
          <w:noProof/>
        </w:rPr>
        <w:t>Design Builder</w:t>
      </w:r>
      <w:r>
        <w:t xml:space="preserve">. </w:t>
      </w:r>
    </w:p>
    <w:p w14:paraId="0B75B16A" w14:textId="6AE65244" w:rsidR="00D70B80" w:rsidRDefault="00D70B80" w:rsidP="00DD18A8">
      <w:pPr>
        <w:pStyle w:val="2-ParagraphTitle"/>
      </w:pPr>
      <w:bookmarkStart w:id="178" w:name="_Toc201653655"/>
      <w:r>
        <w:t>BUILDER'S RISK PROPERTY INSURANCE</w:t>
      </w:r>
      <w:bookmarkEnd w:id="178"/>
    </w:p>
    <w:p w14:paraId="3D23E130" w14:textId="1E4590CB" w:rsidR="00D70B80" w:rsidRDefault="00D70B80" w:rsidP="00DD18A8">
      <w:pPr>
        <w:pStyle w:val="3-ParagraphText"/>
      </w:pPr>
      <w:r>
        <w:t xml:space="preserve">If and only if the  </w:t>
      </w:r>
      <w:r w:rsidRPr="000B2B26">
        <w:t xml:space="preserve">Lump Sum Base Proposal </w:t>
      </w:r>
      <w:r>
        <w:t xml:space="preserve">for the construction phase </w:t>
      </w:r>
      <w:r w:rsidRPr="000B2B26">
        <w:t>exceeds $</w:t>
      </w:r>
      <w:r>
        <w:t>3</w:t>
      </w:r>
      <w:r w:rsidRPr="000B2B26">
        <w:t>00,000</w:t>
      </w:r>
      <w:r>
        <w:t xml:space="preserve"> at the time of award of Phase 3 of the Contract</w:t>
      </w:r>
      <w:r w:rsidRPr="000B2B26">
        <w:t>,</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to the Contract.  </w:t>
      </w:r>
      <w:r w:rsidR="008B09AB">
        <w:rPr>
          <w:noProof/>
        </w:rPr>
        <w:t>Design Builder</w:t>
      </w:r>
      <w:r>
        <w:t xml:space="preserve"> agrees that the University’s provision of its standard builder’s risk property insurance policy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8B09AB">
        <w:rPr>
          <w:noProof/>
        </w:rPr>
        <w:t>Design Builder</w:t>
      </w:r>
      <w:r>
        <w:t xml:space="preserve"> as their respective interests, from time to time, may appear. </w:t>
      </w:r>
      <w:r w:rsidR="008B09AB">
        <w:rPr>
          <w:noProof/>
        </w:rPr>
        <w:t>Design Builder</w:t>
      </w:r>
      <w:r>
        <w:t xml:space="preserve"> shall be responsible for the deductible amount in the event of a loss.  In addition, nothing in this Article 11.2 shall be construed to relieve </w:t>
      </w:r>
      <w:r w:rsidR="008B09AB">
        <w:rPr>
          <w:noProof/>
        </w:rPr>
        <w:t>Design Builder</w:t>
      </w:r>
      <w:r>
        <w:t xml:space="preserve"> of full responsibility for loss of or damage to materials not incorporated in the Work, and for </w:t>
      </w:r>
      <w:r w:rsidR="008B09AB">
        <w:rPr>
          <w:noProof/>
        </w:rPr>
        <w:t>Design Builder</w:t>
      </w:r>
      <w:r>
        <w:t xml:space="preserve">'s tools and equipment used to perform the Work, whether on the Project Site or elsewhere, or to relieve </w:t>
      </w:r>
      <w:r w:rsidR="008B09AB">
        <w:rPr>
          <w:noProof/>
        </w:rPr>
        <w:t>Design Builder</w:t>
      </w:r>
      <w:r>
        <w:t xml:space="preserve"> of its responsibilities referred to under this Article 11.  </w:t>
      </w:r>
      <w:r>
        <w:rPr>
          <w:rStyle w:val="Quotes"/>
        </w:rPr>
        <w:t>“Materials incorporated in the Work,</w:t>
      </w:r>
      <w:r>
        <w:t>” as used in this Article 11.2, shall mean materials furnished while in transit to, stored at, or in permanent place at the Project Site.</w:t>
      </w:r>
    </w:p>
    <w:p w14:paraId="2482B253" w14:textId="6DD08F97" w:rsidR="00D70B80" w:rsidRDefault="00D70B80" w:rsidP="00DD18A8">
      <w:pPr>
        <w:pStyle w:val="3-ParagraphText"/>
      </w:pPr>
      <w:r>
        <w:t>Insurance policies referred to under this Article 11 shall:</w:t>
      </w:r>
    </w:p>
    <w:p w14:paraId="44FFE35B" w14:textId="3AEC0720" w:rsidR="00D70B80" w:rsidRDefault="00D70B80" w:rsidP="00DD18A8">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4C2EBAA7" w:rsidR="00D70B80" w:rsidRDefault="00D70B80" w:rsidP="00DD18A8">
      <w:pPr>
        <w:pStyle w:val="4-ParagraphList"/>
      </w:pPr>
      <w:r>
        <w:t xml:space="preserve">Include a waiver of subrogation against </w:t>
      </w:r>
      <w:r w:rsidR="008B09AB">
        <w:rPr>
          <w:noProof/>
        </w:rPr>
        <w:t>Design Builder</w:t>
      </w:r>
      <w:r>
        <w:t>, its agents and employees.</w:t>
      </w:r>
    </w:p>
    <w:p w14:paraId="595FD193" w14:textId="37BB767B" w:rsidR="00D70B80" w:rsidRDefault="00D70B80" w:rsidP="00DD18A8">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4BF7E28C" w14:textId="491D5B26" w:rsidR="00D70B80" w:rsidRDefault="00D70B80" w:rsidP="00DD18A8">
      <w:pPr>
        <w:pStyle w:val="3-ParagraphText"/>
      </w:pPr>
      <w:r w:rsidRPr="00DF5FD2">
        <w:t>Builder’s risk insurance coverage under this Article 11.2 will expire on the date of Final Completion recited in a Notice of Completion filed pursuant to Article 9.</w:t>
      </w:r>
      <w:r>
        <w:t>9</w:t>
      </w:r>
      <w:r w:rsidRPr="00DF5FD2">
        <w:t>.</w:t>
      </w:r>
      <w:r w:rsidR="006960FA">
        <w:t xml:space="preserve">  </w:t>
      </w:r>
      <w:r w:rsidRPr="00DF5FD2">
        <w:t>Should a Notice of Completion be filed more than 10 days after the date of Final Completion, the date of Final Completion recited in the Notice of Completion will govern</w:t>
      </w:r>
      <w:r>
        <w:rPr>
          <w:color w:val="FF0000"/>
        </w:rPr>
        <w:t>.</w:t>
      </w:r>
    </w:p>
    <w:p w14:paraId="21D4C7C7" w14:textId="063EA2E4" w:rsidR="00D70B80" w:rsidRDefault="00D70B80" w:rsidP="00DD18A8">
      <w:pPr>
        <w:pStyle w:val="2-ParagraphTitle"/>
      </w:pPr>
      <w:bookmarkStart w:id="179" w:name="_Toc201653656"/>
      <w:r>
        <w:t>PERFORMANCE BOND AND PAYMENT BOND</w:t>
      </w:r>
      <w:bookmarkEnd w:id="179"/>
    </w:p>
    <w:p w14:paraId="7B00DE1A" w14:textId="23E71FC8" w:rsidR="00D70B80" w:rsidRDefault="008B09AB" w:rsidP="00DD18A8">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1E3D43B1" w14:textId="34B3597B" w:rsidR="009706FA" w:rsidRDefault="00D70B80" w:rsidP="00DD18A8">
      <w:pPr>
        <w:pStyle w:val="3-ParagraphText"/>
      </w:pPr>
      <w:r>
        <w:t xml:space="preserve">The Payment Bond and Performance Bond shall each be in the amount of the Lump Sum Base Proposal.  </w:t>
      </w:r>
    </w:p>
    <w:p w14:paraId="19030238" w14:textId="4752B647" w:rsidR="00E93B04" w:rsidRDefault="00D70B80" w:rsidP="00DD18A8">
      <w:pPr>
        <w:pStyle w:val="3-ParagraphText"/>
      </w:pPr>
      <w:r>
        <w:t xml:space="preserve">The Payment Bond and Performance Bond shall be in effect on the date the Contract is signed by University.  </w:t>
      </w:r>
    </w:p>
    <w:p w14:paraId="6DB72FB7" w14:textId="3E3F8739" w:rsidR="00E93B04" w:rsidRDefault="008D071D" w:rsidP="00DD18A8">
      <w:pPr>
        <w:pStyle w:val="3-ParagraphText"/>
      </w:pPr>
      <w:r w:rsidRPr="000B5A76">
        <w:lastRenderedPageBreak/>
        <w:t>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Phase 2 Contract Sum.  If the University exercises its option to enter Phase 3 and the Parties sign the GMP Amendment,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66F51E71" w:rsidR="00D70B80" w:rsidRDefault="008B09AB" w:rsidP="00DD18A8">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353BE7">
        <w:t xml:space="preserve"> </w:t>
      </w:r>
      <w:r w:rsidR="00353BE7" w:rsidRPr="000B5A76">
        <w:t>Design Builder shall furnish supplemental Payment and Performance Bonds each in the amount of the current Contract Sum at the request of the University.</w:t>
      </w:r>
    </w:p>
    <w:p w14:paraId="06B4D6C6" w14:textId="00F021DE" w:rsidR="00D70B80" w:rsidRDefault="00D70B80" w:rsidP="00DD18A8">
      <w:pPr>
        <w:pStyle w:val="3-ParagraphText"/>
        <w:rPr>
          <w:b/>
          <w:bCs/>
        </w:rPr>
      </w:pPr>
      <w:r>
        <w:rPr>
          <w:bCs/>
        </w:rPr>
        <w:t xml:space="preserve">Surety companies used by </w:t>
      </w:r>
      <w:r w:rsidR="008B09AB">
        <w:rPr>
          <w:noProof/>
        </w:rPr>
        <w:t>Design Builder</w:t>
      </w:r>
      <w:r>
        <w:rPr>
          <w:bCs/>
        </w:rPr>
        <w:t xml:space="preserve"> shall be, on the date the Contract is signed by University, listed in the California Department of Insurance list of “Insurers Admitted to Transact Surety Insurance in This State.”</w:t>
      </w:r>
    </w:p>
    <w:p w14:paraId="62A026FF" w14:textId="2985400A" w:rsidR="00D70B80" w:rsidRDefault="00D70B80" w:rsidP="00DD18A8">
      <w:pPr>
        <w:pStyle w:val="3-ParagraphText"/>
        <w:rPr>
          <w:b/>
          <w:bCs/>
          <w:sz w:val="20"/>
        </w:rPr>
      </w:pPr>
      <w:r>
        <w:rPr>
          <w:bCs/>
        </w:rPr>
        <w:t>The premiums for the Payment Bond and Performance Bond shall be paid in accordance with Article 9.2.</w:t>
      </w:r>
    </w:p>
    <w:p w14:paraId="3504DFE6" w14:textId="16E114FE" w:rsidR="00D70B80" w:rsidRPr="000B5A76" w:rsidRDefault="00D70B80" w:rsidP="00DD18A8">
      <w:pPr>
        <w:pStyle w:val="3-ParagraphText"/>
      </w:pPr>
      <w:r w:rsidRPr="000B5A76">
        <w:t>If Design Builder fails to furnish the increased Payment and Performance Bonds required hereunder for Phase 3 within 10 days of the University’s issuance of Notice of Intent, University may:</w:t>
      </w:r>
    </w:p>
    <w:p w14:paraId="170E5D8A" w14:textId="53EF0A5F" w:rsidR="00D70B80" w:rsidRPr="000B5A76" w:rsidRDefault="00D70B80" w:rsidP="00DD18A8">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146DBDE6" w:rsidR="00D70B80" w:rsidRPr="000B5A76" w:rsidRDefault="00D70B80" w:rsidP="00DD18A8">
      <w:pPr>
        <w:pStyle w:val="4-ParagraphList"/>
      </w:pPr>
      <w:r w:rsidRPr="000B5A76">
        <w:t>Elect not to exercise its Option for Phase 3 and award a Contract for Construction Work to another Contractor, in which case the Design Builder shall pay to the University, a sum not to exceed the amount of the proposal security (bid bond), consisting of the difference between the amount of the Target Cost 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511ADCCC" w:rsidR="00D70B80" w:rsidRPr="000B5A76" w:rsidRDefault="00D70B80" w:rsidP="00DD18A8">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688AEFD1" w:rsidR="00D70B80" w:rsidRDefault="001A273C" w:rsidP="001A273C">
      <w:pPr>
        <w:pStyle w:val="1-Article"/>
      </w:pPr>
      <w:bookmarkStart w:id="180" w:name="_Toc201653657"/>
      <w:r>
        <w:t>UNCOVERING AND CORRECTION OF CONSTRUCTION WORK</w:t>
      </w:r>
      <w:bookmarkEnd w:id="180"/>
    </w:p>
    <w:p w14:paraId="3EC71775" w14:textId="52544DB1" w:rsidR="00D70B80" w:rsidRPr="00677CD0" w:rsidRDefault="00D70B80" w:rsidP="001A273C">
      <w:pPr>
        <w:pStyle w:val="2-ParagraphTitle"/>
      </w:pPr>
      <w:bookmarkStart w:id="181" w:name="_Toc201653658"/>
      <w:r w:rsidRPr="00677CD0">
        <w:t>UNCOVERING OF WORK</w:t>
      </w:r>
      <w:bookmarkEnd w:id="181"/>
    </w:p>
    <w:p w14:paraId="76DBAB48" w14:textId="2EC31EE7" w:rsidR="00D70B80" w:rsidRDefault="00D70B80" w:rsidP="001A273C">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's expense without adjustment of the Contract Time or the GMP.</w:t>
      </w:r>
    </w:p>
    <w:p w14:paraId="6446E9CE" w14:textId="28E1CA0C" w:rsidR="00D70B80" w:rsidRDefault="00D70B80" w:rsidP="001A273C">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GMP by Change Order; and if the uncovering and replacing of the Work extends the Contract Time, an appropriate adjustment of the Contract Time shall be made by Change Order.  If such Work is not in accordance with the Contract Documents, </w:t>
      </w:r>
      <w:r w:rsidR="008B09AB">
        <w:rPr>
          <w:noProof/>
        </w:rPr>
        <w:t>Design Builder</w:t>
      </w:r>
      <w:r>
        <w:t xml:space="preserve"> shall pay such costs and shall not be entitled to an adjustment of the Contract Time or the GMP.</w:t>
      </w:r>
    </w:p>
    <w:p w14:paraId="3AD84C7F" w14:textId="7910F96F" w:rsidR="00D70B80" w:rsidRPr="00677CD0" w:rsidRDefault="00D70B80" w:rsidP="001A273C">
      <w:pPr>
        <w:pStyle w:val="2-ParagraphTitle"/>
      </w:pPr>
      <w:bookmarkStart w:id="182" w:name="_Ref199412683"/>
      <w:bookmarkStart w:id="183" w:name="_Toc201653659"/>
      <w:r w:rsidRPr="00677CD0">
        <w:t>CORRECTION OF DEFECTIVE WORK AND GUARANT</w:t>
      </w:r>
      <w:r>
        <w:t>Y</w:t>
      </w:r>
      <w:r w:rsidRPr="00677CD0">
        <w:t xml:space="preserve"> TO REPAIR PERIOD</w:t>
      </w:r>
      <w:bookmarkEnd w:id="182"/>
      <w:bookmarkEnd w:id="183"/>
    </w:p>
    <w:p w14:paraId="16FB7FC7" w14:textId="308A2A73" w:rsidR="00D70B80" w:rsidRDefault="00D70B80" w:rsidP="001A273C">
      <w:pPr>
        <w:pStyle w:val="3-ParagraphText"/>
      </w:pPr>
      <w:r>
        <w:lastRenderedPageBreak/>
        <w:t>The term "Guaranty To Repair Period" means a period of 1 year, unless a longer period of time is specified, commencing as follows:</w:t>
      </w:r>
    </w:p>
    <w:p w14:paraId="4961AE63" w14:textId="5EE10340" w:rsidR="00D70B80" w:rsidRDefault="00D70B80" w:rsidP="001A273C">
      <w:pPr>
        <w:pStyle w:val="4-ParagraphList"/>
      </w:pPr>
      <w:r>
        <w:t>For any Work not described as incomplete in the Certificate of Substantial Completion, on the date of Substantial Completion.</w:t>
      </w:r>
    </w:p>
    <w:p w14:paraId="436BF58A" w14:textId="4D7BAD91" w:rsidR="00D70B80" w:rsidRDefault="00D70B80" w:rsidP="001A273C">
      <w:pPr>
        <w:pStyle w:val="4-ParagraphList"/>
      </w:pPr>
      <w:r>
        <w:t>For space beneficially occupied or for separate systems fully utilized prior to Substantial Completion pursuant to Article 9.</w:t>
      </w:r>
      <w:r w:rsidR="0019195E">
        <w:t>8</w:t>
      </w:r>
      <w:r>
        <w:t>, from the first date of such Beneficial Occupancy or actual use, as established in a Certificate of Beneficial Occupancy.</w:t>
      </w:r>
    </w:p>
    <w:p w14:paraId="1FB7865A" w14:textId="1CBE6BCB" w:rsidR="00D70B80" w:rsidRDefault="00D70B80" w:rsidP="001A273C">
      <w:pPr>
        <w:pStyle w:val="4-ParagraphList"/>
      </w:pPr>
      <w:r>
        <w:t>For all Construction Work other than .1 or .2 above, from the date of Final Completion.</w:t>
      </w:r>
    </w:p>
    <w:p w14:paraId="5EA9EEA7" w14:textId="6FE879F9" w:rsidR="00D70B80" w:rsidRDefault="008B09AB" w:rsidP="001A273C">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Design Builder</w:t>
      </w:r>
      <w:r w:rsidR="00D70B80">
        <w:t xml:space="preserve"> shall perform corrective Work at such times that are acceptable to University and in such a manner as to avoid, to the extent practicable, disruption to University's activities.</w:t>
      </w:r>
    </w:p>
    <w:p w14:paraId="38357335" w14:textId="20F53BE0" w:rsidR="00D70B80" w:rsidRDefault="00D70B80" w:rsidP="001A273C">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4E591F66" w:rsidR="00D70B80" w:rsidRDefault="008B09AB" w:rsidP="001A273C">
      <w:pPr>
        <w:pStyle w:val="3-ParagraphText"/>
      </w:pPr>
      <w:r>
        <w:rPr>
          <w:noProof/>
        </w:rPr>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p>
    <w:p w14:paraId="6F1F79CC" w14:textId="4C165A34" w:rsidR="00D70B80" w:rsidRDefault="00D70B80" w:rsidP="001A273C">
      <w:pPr>
        <w:pStyle w:val="3-ParagraphText"/>
      </w:pPr>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2.4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p>
    <w:p w14:paraId="25907328" w14:textId="689717BB" w:rsidR="00D70B80" w:rsidRDefault="00D70B80" w:rsidP="001A273C">
      <w:pPr>
        <w:pStyle w:val="3-ParagraphText"/>
      </w:pPr>
      <w:r>
        <w:t xml:space="preserve">If </w:t>
      </w:r>
      <w:r w:rsidR="008B09AB">
        <w:rPr>
          <w:noProof/>
        </w:rPr>
        <w:t>Design Builder</w:t>
      </w:r>
      <w:r>
        <w:t xml:space="preserve"> fails to pay the costs of such removal and storage as required by Articles 12.2.4 and 12.2.5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GMP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3820F384" w:rsidR="00D70B80" w:rsidRDefault="008B09AB" w:rsidP="001A273C">
      <w:pPr>
        <w:pStyle w:val="3-ParagraphText"/>
      </w:pPr>
      <w:r>
        <w:rPr>
          <w:noProof/>
        </w:rPr>
        <w:t>Design Builder</w:t>
      </w:r>
      <w:r w:rsidR="00D70B80">
        <w:t xml:space="preserve">'s obligations under this Article 12 are in addition to and not in limitation of its warranty under Article 3.4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1A273C">
      <w:pPr>
        <w:pStyle w:val="1-Article"/>
      </w:pPr>
      <w:bookmarkStart w:id="184" w:name="_Toc201653660"/>
      <w:r>
        <w:lastRenderedPageBreak/>
        <w:t>TERMINATION OR SUSPENSION OF THE CONTRACT</w:t>
      </w:r>
      <w:bookmarkEnd w:id="184"/>
    </w:p>
    <w:p w14:paraId="6525408E" w14:textId="0E36D7F2" w:rsidR="00FB7A6F" w:rsidRDefault="00FB7A6F" w:rsidP="00FB7A6F">
      <w:pPr>
        <w:pStyle w:val="2-ParagraphTitle"/>
      </w:pPr>
      <w:bookmarkStart w:id="185" w:name="_Toc201653661"/>
      <w:r>
        <w:t xml:space="preserve">TERMINATION BY </w:t>
      </w:r>
      <w:r w:rsidR="008B09AB">
        <w:rPr>
          <w:noProof/>
        </w:rPr>
        <w:t>DESIGN BUILDER</w:t>
      </w:r>
      <w:bookmarkEnd w:id="185"/>
    </w:p>
    <w:p w14:paraId="612A83E4" w14:textId="2F5B3973" w:rsidR="00FB7A6F" w:rsidRDefault="00FB7A6F" w:rsidP="00FB7A6F">
      <w:pPr>
        <w:pStyle w:val="3-ParagraphText"/>
      </w:pPr>
      <w:r>
        <w:t xml:space="preserve">Subject to Article 13.1.2 below, </w:t>
      </w:r>
      <w:r w:rsidR="008B09AB">
        <w:rPr>
          <w:noProof/>
        </w:rPr>
        <w:t>Design Builder</w:t>
      </w:r>
      <w:r>
        <w:t xml:space="preserve"> shall have the right to terminate the Contract only upon the occurrence of one of the following:</w:t>
      </w:r>
    </w:p>
    <w:p w14:paraId="3712A8C8" w14:textId="59B7C85E" w:rsidR="00FB7A6F" w:rsidRDefault="00FB7A6F" w:rsidP="00FB7A6F">
      <w:pPr>
        <w:pStyle w:val="4-ParagraphList"/>
      </w:pPr>
      <w:bookmarkStart w:id="186" w:name="_DV_C23"/>
      <w:r w:rsidRPr="00085877">
        <w:t>Provided that University has not commenced reasonable action to remove any order of a court within the 90 day period, the</w:t>
      </w:r>
      <w:bookmarkStart w:id="187" w:name="_DV_M662"/>
      <w:bookmarkEnd w:id="186"/>
      <w:bookmarkEnd w:id="187"/>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5C4E40A7" w:rsidR="00FB7A6F" w:rsidRDefault="00FB7A6F" w:rsidP="00FB7A6F">
      <w:pPr>
        <w:pStyle w:val="4-ParagraphList"/>
      </w:pPr>
      <w:r>
        <w:t xml:space="preserve">University fails to perform any material obligation under the Contract Documents and fails to cure such default within 30 </w:t>
      </w:r>
      <w:r w:rsidRPr="00085877">
        <w:t>days</w:t>
      </w:r>
      <w:bookmarkStart w:id="188" w:name="_DV_C24"/>
      <w:r w:rsidRPr="00085877">
        <w:t>, or University has not commenced to cure such default within 30 days where such cure will require a reasonable period beyond 30 days and diligently prosecutes the same to completion,</w:t>
      </w:r>
      <w:bookmarkStart w:id="189" w:name="_DV_M664"/>
      <w:bookmarkEnd w:id="188"/>
      <w:bookmarkEnd w:id="189"/>
      <w:r w:rsidRPr="00085877">
        <w:t xml:space="preserve">  after receipt of notice from </w:t>
      </w:r>
      <w:r w:rsidR="008B09AB">
        <w:rPr>
          <w:noProof/>
        </w:rPr>
        <w:t>Design Builder</w:t>
      </w:r>
      <w:r w:rsidRPr="00085877">
        <w:t xml:space="preserve"> stating the nature</w:t>
      </w:r>
      <w:r>
        <w:t xml:space="preserve"> of such default.</w:t>
      </w:r>
    </w:p>
    <w:p w14:paraId="2E156801" w14:textId="41132DEB" w:rsidR="00FB7A6F" w:rsidRDefault="00FB7A6F" w:rsidP="00FB7A6F">
      <w:pPr>
        <w:pStyle w:val="4-ParagraphList"/>
      </w:pPr>
      <w:r>
        <w:t xml:space="preserve">Repeated suspensions by University, other than such suspensions as are agreed to by </w:t>
      </w:r>
      <w:r w:rsidR="008B09AB">
        <w:rPr>
          <w:noProof/>
        </w:rPr>
        <w:t>Design Builder</w:t>
      </w:r>
      <w:r>
        <w:t xml:space="preserve"> under Article 13.3 below, which constitute in the aggregate more than 20% of the Contract Time.</w:t>
      </w:r>
    </w:p>
    <w:p w14:paraId="0643B16E" w14:textId="17D575C0" w:rsidR="00FB7A6F" w:rsidRDefault="00FB7A6F" w:rsidP="00FB7A6F">
      <w:pPr>
        <w:pStyle w:val="3-ParagraphText"/>
      </w:pPr>
      <w:r>
        <w:t xml:space="preserve">Upon the occurrence of one of the events listed in Article 13.1.1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p>
    <w:p w14:paraId="1DFD8691" w14:textId="16BCBDF5" w:rsidR="00FB7A6F" w:rsidRDefault="00FB7A6F" w:rsidP="00FB7A6F">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13.4.4 below.  Such payment will be the sole and exclusive remedy to which </w:t>
      </w:r>
      <w:r w:rsidR="008B09AB">
        <w:rPr>
          <w:noProof/>
        </w:rPr>
        <w:t>Design Builder</w:t>
      </w:r>
      <w:r>
        <w:t xml:space="preserve"> is entitled in the event of termination of the Contract by </w:t>
      </w:r>
      <w:r w:rsidR="008B09AB">
        <w:rPr>
          <w:noProof/>
        </w:rPr>
        <w:t>Design Builder</w:t>
      </w:r>
      <w:r>
        <w:t xml:space="preserve"> pursuant to this Article 13.1; and </w:t>
      </w:r>
      <w:r w:rsidR="008B09AB">
        <w:rPr>
          <w:noProof/>
        </w:rPr>
        <w:t>Design Builder</w:t>
      </w:r>
      <w:r>
        <w:t xml:space="preserve"> will be entitled to no other compensation or damages and expressly waives the same.</w:t>
      </w:r>
    </w:p>
    <w:p w14:paraId="1F971E83" w14:textId="61D02D7A" w:rsidR="00FB7A6F" w:rsidRDefault="00FB7A6F" w:rsidP="00FB7A6F">
      <w:pPr>
        <w:pStyle w:val="2-ParagraphTitle"/>
      </w:pPr>
      <w:bookmarkStart w:id="190" w:name="_Toc201653662"/>
      <w:r>
        <w:t>TERMINATION BY UNIVERSITY FOR CAUSE</w:t>
      </w:r>
      <w:bookmarkEnd w:id="190"/>
    </w:p>
    <w:p w14:paraId="037A5A3D" w14:textId="330548A1" w:rsidR="00FB7A6F" w:rsidRDefault="00FB7A6F" w:rsidP="00C45EA8">
      <w:pPr>
        <w:pStyle w:val="3-ParagraphText"/>
      </w:pPr>
      <w:r>
        <w:t>University will have the right to terminate the Contract for cause at any time after the occurrence of any of the following events:</w:t>
      </w:r>
    </w:p>
    <w:p w14:paraId="07E4970D" w14:textId="6CC008B3" w:rsidR="00FB7A6F" w:rsidRDefault="008B09AB" w:rsidP="00C45EA8">
      <w:pPr>
        <w:pStyle w:val="4-ParagraphList"/>
      </w:pPr>
      <w:r>
        <w:rPr>
          <w:noProof/>
        </w:rPr>
        <w:t>Design Builder</w:t>
      </w:r>
      <w:r w:rsidR="00FB7A6F">
        <w:t xml:space="preserve"> becomes insolvent or files for relief under the bankruptcy laws of the United States.</w:t>
      </w:r>
    </w:p>
    <w:p w14:paraId="67838CBC" w14:textId="1E1AAE6B" w:rsidR="00FB7A6F" w:rsidRDefault="008B09AB" w:rsidP="00C45EA8">
      <w:pPr>
        <w:pStyle w:val="4-ParagraphList"/>
      </w:pPr>
      <w:r>
        <w:rPr>
          <w:noProof/>
        </w:rPr>
        <w:t>Design Builder</w:t>
      </w:r>
      <w:r w:rsidR="00FB7A6F">
        <w:t xml:space="preserve"> makes a general assignment for the benefit of its creditors or fails to pay its debts as the same become due.</w:t>
      </w:r>
    </w:p>
    <w:p w14:paraId="3CBAFF49" w14:textId="00A20E39" w:rsidR="00FB7A6F" w:rsidRDefault="00FB7A6F" w:rsidP="00C45EA8">
      <w:pPr>
        <w:pStyle w:val="4-ParagraphList"/>
      </w:pPr>
      <w:r>
        <w:t xml:space="preserve">A receiver is appointed to take charge of </w:t>
      </w:r>
      <w:r w:rsidR="008B09AB">
        <w:rPr>
          <w:noProof/>
        </w:rPr>
        <w:t>Design Builder</w:t>
      </w:r>
      <w:r>
        <w:t>'s property.</w:t>
      </w:r>
    </w:p>
    <w:p w14:paraId="6CE05814" w14:textId="30A06915" w:rsidR="00FB7A6F" w:rsidRDefault="00FB7A6F" w:rsidP="00C45EA8">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759FD8D2" w14:textId="14EC163C" w:rsidR="00FB7A6F" w:rsidRDefault="008B09AB" w:rsidP="00C45EA8">
      <w:pPr>
        <w:pStyle w:val="4-ParagraphList"/>
      </w:pPr>
      <w:r>
        <w:rPr>
          <w:noProof/>
        </w:rPr>
        <w:t>Design Builder</w:t>
      </w:r>
      <w:r w:rsidR="00FB7A6F">
        <w:t xml:space="preserve"> abandons the Work.</w:t>
      </w:r>
    </w:p>
    <w:p w14:paraId="104DDD50" w14:textId="4F6F2FDE" w:rsidR="00FB7A6F" w:rsidRDefault="00FB7A6F" w:rsidP="00C45EA8">
      <w:pPr>
        <w:pStyle w:val="3-ParagraphText"/>
      </w:pPr>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p>
    <w:p w14:paraId="163004A1" w14:textId="778C2B6A" w:rsidR="00FB7A6F" w:rsidRDefault="008B09AB" w:rsidP="00C45EA8">
      <w:pPr>
        <w:pStyle w:val="4-ParagraphList"/>
      </w:pPr>
      <w:r>
        <w:rPr>
          <w:noProof/>
        </w:rPr>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576A848E" w:rsidR="00FB7A6F" w:rsidRDefault="008B09AB" w:rsidP="00C45EA8">
      <w:pPr>
        <w:pStyle w:val="4-ParagraphList"/>
      </w:pPr>
      <w:r>
        <w:rPr>
          <w:noProof/>
        </w:rPr>
        <w:t>Design Builder</w:t>
      </w:r>
      <w:r w:rsidR="00FB7A6F">
        <w:t xml:space="preserve"> fails to make prompt payment of amounts properly due Subcontractors after receiving payment from University.</w:t>
      </w:r>
    </w:p>
    <w:p w14:paraId="4D65940B" w14:textId="2C6C2FF3" w:rsidR="00FB7A6F" w:rsidRDefault="008B09AB" w:rsidP="00C45EA8">
      <w:pPr>
        <w:pStyle w:val="4-ParagraphList"/>
      </w:pPr>
      <w:r>
        <w:rPr>
          <w:noProof/>
        </w:rPr>
        <w:t>Design Builder</w:t>
      </w:r>
      <w:r w:rsidR="00FB7A6F">
        <w:t xml:space="preserve"> disregards Applicable Code Requirements.</w:t>
      </w:r>
    </w:p>
    <w:p w14:paraId="4CED494E" w14:textId="4D785A7D" w:rsidR="00FB7A6F" w:rsidRDefault="008B09AB" w:rsidP="00C45EA8">
      <w:pPr>
        <w:pStyle w:val="4-ParagraphList"/>
      </w:pPr>
      <w:r>
        <w:rPr>
          <w:noProof/>
        </w:rPr>
        <w:lastRenderedPageBreak/>
        <w:t>Design Builder</w:t>
      </w:r>
      <w:r w:rsidR="00FB7A6F">
        <w:t xml:space="preserve"> persistently or materially fails to execute the Work in accordance with the Contract Documents.</w:t>
      </w:r>
    </w:p>
    <w:p w14:paraId="462210F9" w14:textId="1D3445C1" w:rsidR="00FB7A6F" w:rsidRDefault="008B09AB" w:rsidP="00C45EA8">
      <w:pPr>
        <w:pStyle w:val="4-ParagraphList"/>
      </w:pPr>
      <w:r>
        <w:rPr>
          <w:noProof/>
        </w:rPr>
        <w:t>Design Builder</w:t>
      </w:r>
      <w:r w:rsidR="00FB7A6F">
        <w:t xml:space="preserve"> is in default of any other material obligation under the Contract Documents.</w:t>
      </w:r>
    </w:p>
    <w:p w14:paraId="23F1FFEB" w14:textId="7964B681" w:rsidR="00FB7A6F" w:rsidRDefault="008B09AB" w:rsidP="00C45EA8">
      <w:pPr>
        <w:pStyle w:val="4-ParagraphList"/>
      </w:pPr>
      <w:r>
        <w:rPr>
          <w:noProof/>
        </w:rPr>
        <w:t>Design Builder</w:t>
      </w:r>
      <w:r w:rsidR="00FB7A6F">
        <w:t xml:space="preserve"> persistently or materially fails to comply with applicable safety requirements.</w:t>
      </w:r>
    </w:p>
    <w:p w14:paraId="15F39D96" w14:textId="27BA7850" w:rsidR="00FB7A6F" w:rsidRDefault="00FB7A6F" w:rsidP="00C45EA8">
      <w:pPr>
        <w:pStyle w:val="3-ParagraphText"/>
      </w:pPr>
      <w:r>
        <w:t xml:space="preserve">Upon any of the occurrences referred to in Articles 13.2.1 and 13.2.2 above, University may, at its election and by notice to </w:t>
      </w:r>
      <w:r w:rsidR="008B09AB">
        <w:rPr>
          <w:noProof/>
        </w:rPr>
        <w:t>Design Builder</w:t>
      </w:r>
      <w:r>
        <w:t xml:space="preserve">, terminate the Contract and take possession of the Project Site and all 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p>
    <w:p w14:paraId="3DF13459" w14:textId="37A65BDF" w:rsidR="00FB7A6F" w:rsidRDefault="00FB7A6F" w:rsidP="00C45EA8">
      <w:pPr>
        <w:pStyle w:val="3-ParagraphText"/>
      </w:pPr>
      <w:r>
        <w:t xml:space="preserve">If the Contract is terminated by University as provided in this Article 13.2,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041F4671" w:rsidR="00FB7A6F" w:rsidRDefault="00FB7A6F" w:rsidP="00C45EA8">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3EDE1B04" w:rsidR="00FB7A6F" w:rsidRDefault="00FB7A6F" w:rsidP="00C45EA8">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69BF4A9B" w:rsidR="00FB7A6F" w:rsidRDefault="00FB7A6F" w:rsidP="00C45EA8">
      <w:pPr>
        <w:pStyle w:val="2-ParagraphTitle"/>
      </w:pPr>
      <w:bookmarkStart w:id="191" w:name="_Toc201653663"/>
      <w:r>
        <w:t>SUSPENSION BY UNIVERSITY FOR CONVENIENCE</w:t>
      </w:r>
      <w:bookmarkEnd w:id="191"/>
    </w:p>
    <w:p w14:paraId="326D6A18" w14:textId="4061BD06" w:rsidR="00FB7A6F" w:rsidRDefault="00FB7A6F" w:rsidP="00C45EA8">
      <w:pPr>
        <w:pStyle w:val="3-ParagraphText"/>
      </w:pPr>
      <w:r>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13.3.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009D613B" w:rsidR="00FB7A6F" w:rsidRDefault="00FB7A6F" w:rsidP="00C45EA8">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30A7C3F0" w:rsidR="00FB7A6F" w:rsidRDefault="00FB7A6F" w:rsidP="00C45EA8">
      <w:pPr>
        <w:pStyle w:val="3-ParagraphText"/>
      </w:pPr>
      <w:r>
        <w:t>The provisions of this Article 13.3 shall not apply if a Suspension Order is not issued by University.  A Suspension Order shall not be required to stop the Work as permitted or required under any other provision of the Contract Documents.</w:t>
      </w:r>
    </w:p>
    <w:p w14:paraId="0D191C13" w14:textId="2F14AE2C" w:rsidR="00FB7A6F" w:rsidRDefault="00FB7A6F" w:rsidP="00C45EA8">
      <w:pPr>
        <w:pStyle w:val="2-ParagraphTitle"/>
      </w:pPr>
      <w:bookmarkStart w:id="192" w:name="_Toc201653664"/>
      <w:r>
        <w:t>TERMINATION BY UNIVERSITY FOR CONVENIENCE</w:t>
      </w:r>
      <w:bookmarkEnd w:id="192"/>
    </w:p>
    <w:p w14:paraId="1756B42F" w14:textId="6F1B2544" w:rsidR="00FB7A6F" w:rsidRDefault="00FB7A6F" w:rsidP="00C45EA8">
      <w:pPr>
        <w:pStyle w:val="3-ParagraphText"/>
      </w:pPr>
      <w:r>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13.4.4 below.</w:t>
      </w:r>
    </w:p>
    <w:p w14:paraId="744B3A26" w14:textId="44549EED" w:rsidR="00FB7A6F" w:rsidRDefault="00FB7A6F" w:rsidP="00C45EA8">
      <w:pPr>
        <w:pStyle w:val="3-ParagraphText"/>
      </w:pPr>
      <w:r>
        <w:lastRenderedPageBreak/>
        <w:t xml:space="preserve">Upon receipt of notice of termination under this Article 13.4, </w:t>
      </w:r>
      <w:r w:rsidR="008B09AB">
        <w:rPr>
          <w:noProof/>
        </w:rPr>
        <w:t>Design Builder</w:t>
      </w:r>
      <w:r>
        <w:t xml:space="preserve"> shall, unless the notice directs otherwise, do the following:</w:t>
      </w:r>
    </w:p>
    <w:p w14:paraId="0502C429" w14:textId="7D61C608" w:rsidR="00FB7A6F" w:rsidRDefault="00FB7A6F" w:rsidP="00C45EA8">
      <w:pPr>
        <w:pStyle w:val="4-ParagraphList"/>
      </w:pPr>
      <w:r>
        <w:t>Immediately discontinue the Work to the extent specified in the notice.</w:t>
      </w:r>
    </w:p>
    <w:p w14:paraId="562C1237" w14:textId="2AF71C3D" w:rsidR="00FB7A6F" w:rsidRDefault="00FB7A6F" w:rsidP="00C45EA8">
      <w:pPr>
        <w:pStyle w:val="4-ParagraphList"/>
      </w:pPr>
      <w:r>
        <w:t>Place no further orders or subcontracts for materials, equipment, services, or facilities, except as may be necessary for completion of such portion of the Work as is not discontinued.</w:t>
      </w:r>
    </w:p>
    <w:p w14:paraId="73C3A018" w14:textId="65032966" w:rsidR="00FB7A6F" w:rsidRDefault="00FB7A6F" w:rsidP="00C45EA8">
      <w:pPr>
        <w:pStyle w:val="4-ParagraphList"/>
      </w:pPr>
      <w:r>
        <w:t>Promptly cancel, on the most favorable terms reasonably possible, all subcontracts to the extent they relate to the performance of the discontinued portion of the Work.</w:t>
      </w:r>
    </w:p>
    <w:p w14:paraId="32E1A9F0" w14:textId="5F1F37BF" w:rsidR="00FB7A6F" w:rsidRDefault="00FB7A6F" w:rsidP="00C45EA8">
      <w:pPr>
        <w:pStyle w:val="4-ParagraphList"/>
      </w:pPr>
      <w:r>
        <w:t>Thereafter do only such Work as may be necessary to preserve and protect Work already in progress and to protect materials, plants, and equipment on the Project Site or in transit thereto.</w:t>
      </w:r>
    </w:p>
    <w:p w14:paraId="16412159" w14:textId="4BAA8BFA" w:rsidR="00FB7A6F" w:rsidRDefault="00FB7A6F" w:rsidP="00C45EA8">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13.4.2 above, as to bona fide obligations assumed by </w:t>
      </w:r>
      <w:r w:rsidR="008B09AB">
        <w:rPr>
          <w:noProof/>
        </w:rPr>
        <w:t>Design Builder</w:t>
      </w:r>
      <w:r>
        <w:t xml:space="preserve"> prior to the date of termination.</w:t>
      </w:r>
    </w:p>
    <w:p w14:paraId="5BA91FE8" w14:textId="7CEFBFC0" w:rsidR="00FB7A6F" w:rsidRDefault="00FB7A6F" w:rsidP="00C45EA8">
      <w:pPr>
        <w:pStyle w:val="3-ParagraphText"/>
      </w:pPr>
      <w:r>
        <w:t xml:space="preserve">Upon such termination, University shall pay to </w:t>
      </w:r>
      <w:r w:rsidR="008B09AB">
        <w:rPr>
          <w:noProof/>
        </w:rPr>
        <w:t>Design Builder</w:t>
      </w:r>
      <w:r>
        <w:t xml:space="preserve"> the sum of the following:</w:t>
      </w:r>
    </w:p>
    <w:p w14:paraId="0239F98D" w14:textId="149C2103" w:rsidR="00FB7A6F" w:rsidRDefault="00FB7A6F" w:rsidP="00C45EA8">
      <w:pPr>
        <w:pStyle w:val="4-ParagraphList"/>
      </w:pPr>
      <w:r>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052749C7" w14:textId="44AB3819" w:rsidR="00FB7A6F" w:rsidRDefault="00FB7A6F" w:rsidP="00C45EA8">
      <w:pPr>
        <w:pStyle w:val="4-ParagraphList"/>
      </w:pPr>
      <w:r>
        <w:t xml:space="preserve">Plus an amount equal to the lesser of $50,000 or 5% of the difference between the Contract Sum and the amount of the Contract Sum allocable to the portion of the Work properly performed by </w:t>
      </w:r>
      <w:r w:rsidR="008B09AB">
        <w:rPr>
          <w:noProof/>
        </w:rPr>
        <w:t>Design Builder</w:t>
      </w:r>
      <w:r>
        <w:t xml:space="preserve"> as of the date of termination.</w:t>
      </w:r>
    </w:p>
    <w:p w14:paraId="4F460992" w14:textId="77777777" w:rsidR="00FB7A6F" w:rsidRDefault="00FB7A6F" w:rsidP="00C45EA8">
      <w:pPr>
        <w:pStyle w:val="4-ParagraphList"/>
      </w:pPr>
      <w:r>
        <w:t>Plus previously unpaid costs of any items delivered to the Project Site which were fabricated for subsequent incorporation in the Work.</w:t>
      </w:r>
    </w:p>
    <w:p w14:paraId="4CEA124D" w14:textId="7793DFE9" w:rsidR="00FB7A6F" w:rsidRDefault="00FB7A6F" w:rsidP="00C45EA8">
      <w:pPr>
        <w:pStyle w:val="4-ParagraphList"/>
      </w:pPr>
      <w:r>
        <w:t>Plus any proven losses with respect to materials and equipment directly resulting from such termination.</w:t>
      </w:r>
    </w:p>
    <w:p w14:paraId="4ACCF095" w14:textId="7F01DCC2" w:rsidR="00FB7A6F" w:rsidRDefault="00FB7A6F" w:rsidP="00C45EA8">
      <w:pPr>
        <w:pStyle w:val="4-ParagraphList"/>
      </w:pPr>
      <w:r>
        <w:t>Plus reasonable demobilization costs.</w:t>
      </w:r>
    </w:p>
    <w:p w14:paraId="33367173" w14:textId="057F0D12" w:rsidR="00FB7A6F" w:rsidRDefault="00FB7A6F" w:rsidP="00C45EA8">
      <w:pPr>
        <w:pStyle w:val="4-ParagraphList"/>
      </w:pPr>
      <w:r>
        <w:t>Plus reasonable costs of preparing a statement of the aforesaid costs, expenses, and losses in connection with such termination.</w:t>
      </w:r>
    </w:p>
    <w:p w14:paraId="4AAB2324" w14:textId="76251220" w:rsidR="00FB7A6F" w:rsidRDefault="00FB7A6F" w:rsidP="00C45EA8">
      <w:pPr>
        <w:pStyle w:val="3-ParagraphText"/>
      </w:pPr>
      <w:r>
        <w:t xml:space="preserve">The above payment shall be the sole and exclusive remedy to which </w:t>
      </w:r>
      <w:r w:rsidR="008B09AB">
        <w:rPr>
          <w:noProof/>
        </w:rPr>
        <w:t>Design Builder</w:t>
      </w:r>
      <w:r>
        <w:t xml:space="preserve"> is entitled in the event of termination of the Contract by University pursuant to this Article 13.4;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B96353">
      <w:pPr>
        <w:pStyle w:val="1-Article"/>
      </w:pPr>
      <w:bookmarkStart w:id="193" w:name="_Toc201653665"/>
      <w:r w:rsidRPr="000B5A76">
        <w:t>STATUTORY AND OTHER REQUIREMENTS</w:t>
      </w:r>
      <w:bookmarkEnd w:id="193"/>
    </w:p>
    <w:p w14:paraId="345812FA" w14:textId="69B4A0E4" w:rsidR="00FB7A6F" w:rsidRDefault="00FB7A6F" w:rsidP="00B96353">
      <w:pPr>
        <w:pStyle w:val="2-ParagraphTitle"/>
      </w:pPr>
      <w:bookmarkStart w:id="194" w:name="_Toc201653666"/>
      <w:r>
        <w:t>NONDISCRIMINATION</w:t>
      </w:r>
      <w:bookmarkEnd w:id="194"/>
    </w:p>
    <w:p w14:paraId="31DCD45E" w14:textId="0A11A6E8" w:rsidR="00FB7A6F" w:rsidRDefault="00FB7A6F" w:rsidP="00B96353">
      <w:pPr>
        <w:pStyle w:val="3-ParagraphText"/>
      </w:pPr>
      <w:r>
        <w:t>For purposes of this Article 14.2, the term Subcontractor shall not include suppliers, manufacturers, or distributors.</w:t>
      </w:r>
    </w:p>
    <w:p w14:paraId="7FCBE1ED" w14:textId="51222DA6" w:rsidR="00FB7A6F" w:rsidRDefault="008B09AB" w:rsidP="00B96353">
      <w:pPr>
        <w:pStyle w:val="3-ParagraphText"/>
      </w:pPr>
      <w:r>
        <w:rPr>
          <w:noProof/>
        </w:rPr>
        <w:t>Design Builder</w:t>
      </w:r>
      <w:r w:rsidR="00FB7A6F">
        <w:t xml:space="preserve"> shall comply and shall ensure that all Subcontractors comply with Sections 12900 through 12996, of the state of California Government Code.</w:t>
      </w:r>
    </w:p>
    <w:p w14:paraId="4BA741C0" w14:textId="273E09DB" w:rsidR="00FB7A6F" w:rsidRDefault="008B09AB" w:rsidP="00B96353">
      <w:pPr>
        <w:pStyle w:val="3-ParagraphText"/>
      </w:pPr>
      <w:r>
        <w:rPr>
          <w:noProof/>
        </w:rPr>
        <w:t>Design Builder</w:t>
      </w:r>
      <w:r w:rsidR="00FB7A6F">
        <w:t xml:space="preserve"> agrees as follows during the performance of the Work:</w:t>
      </w:r>
    </w:p>
    <w:p w14:paraId="6A9237F1" w14:textId="120CD427" w:rsidR="00FB7A6F" w:rsidRDefault="008B09AB" w:rsidP="00B96353">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w:t>
      </w:r>
      <w:r w:rsidR="00FB7A6F" w:rsidRPr="00867E45">
        <w:lastRenderedPageBreak/>
        <w:t xml:space="preserve">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t>Design Builder</w:t>
      </w:r>
      <w:r w:rsidR="00FB7A6F"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03E0AA2F" w:rsidR="00FB7A6F" w:rsidRDefault="008B09AB" w:rsidP="00B96353">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14.2.  The outcome of the investigation may result in the following:</w:t>
      </w:r>
    </w:p>
    <w:p w14:paraId="6BFCF535" w14:textId="1E8071DD" w:rsidR="00FB7A6F" w:rsidRDefault="00FB7A6F" w:rsidP="006F0D6D">
      <w:pPr>
        <w:pStyle w:val="5-ParagraphSublist"/>
      </w:pPr>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p>
    <w:p w14:paraId="6257F5FA" w14:textId="5DD867FA" w:rsidR="00FB7A6F" w:rsidRDefault="00FB7A6F" w:rsidP="006F0D6D">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the Fair Employment Practices Act and (2) issued an order under the state of California Government Code Section  12970 or obtained an injunction under  Government Code Section 12973.</w:t>
      </w:r>
    </w:p>
    <w:p w14:paraId="63845E3F" w14:textId="5219B7C3" w:rsidR="00FB7A6F" w:rsidRDefault="00FB7A6F" w:rsidP="006F0D6D">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7814A35B" w:rsidR="00FB7A6F" w:rsidRDefault="008B09AB" w:rsidP="006F0D6D">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14.2, </w:t>
      </w:r>
      <w:r>
        <w:rPr>
          <w:noProof/>
        </w:rPr>
        <w:t>Design Builder</w:t>
      </w:r>
      <w:r w:rsidR="00FB7A6F">
        <w:t xml:space="preserve"> shall forfeit to University, as a penalty, for each day or portion thereof, for each person who was denied employment as a result of such non-compliance, the penalties provided in Article 14.3 below for violation of prevailing wage rates.  Such penalty amounts may be recovered from </w:t>
      </w:r>
      <w:r>
        <w:rPr>
          <w:noProof/>
        </w:rPr>
        <w:t>Design Builder</w:t>
      </w:r>
      <w:r w:rsidR="00FB7A6F">
        <w:t>; and University may deduct any such penalty amounts from the Contract Sum.</w:t>
      </w:r>
    </w:p>
    <w:p w14:paraId="414EED32" w14:textId="06173568" w:rsidR="00FB7A6F" w:rsidRDefault="00FB7A6F" w:rsidP="006F0D6D">
      <w:pPr>
        <w:pStyle w:val="5-ParagraphSublist"/>
      </w:pPr>
      <w:r>
        <w:t>Nothing contained in this Article 14.2 shall be construed in any manner so as to prevent University from pursuing any other remedies that may be available at law.</w:t>
      </w:r>
    </w:p>
    <w:p w14:paraId="0BEE7DF8" w14:textId="43688397" w:rsidR="00FB7A6F" w:rsidRDefault="008B09AB" w:rsidP="006F0D6D">
      <w:pPr>
        <w:pStyle w:val="5-ParagraphSublist"/>
      </w:pPr>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p>
    <w:p w14:paraId="57634EA9" w14:textId="1B8D0329" w:rsidR="00FB7A6F" w:rsidRDefault="008B09AB" w:rsidP="006F0D6D">
      <w:pPr>
        <w:pStyle w:val="5-ParagraphSublist"/>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0BBF046E" w:rsidR="00FB7A6F" w:rsidRDefault="008B09AB" w:rsidP="006F0D6D">
      <w:pPr>
        <w:pStyle w:val="5-ParagraphSublist"/>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3A199CD8" w:rsidR="00FB7A6F" w:rsidRDefault="008B09AB" w:rsidP="006F0D6D">
      <w:pPr>
        <w:pStyle w:val="5-ParagraphSublist"/>
      </w:pPr>
      <w:r>
        <w:rPr>
          <w:noProof/>
        </w:rPr>
        <w:t>Design Builder</w:t>
      </w:r>
      <w:r w:rsidR="00FB7A6F">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03A2DCBE" w:rsidR="00FB7A6F" w:rsidRDefault="008B09AB" w:rsidP="006F0D6D">
      <w:pPr>
        <w:pStyle w:val="5-ParagraphSublist"/>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3EBAC4AA" w:rsidR="00FB7A6F" w:rsidRDefault="008B09AB" w:rsidP="006F0D6D">
      <w:pPr>
        <w:pStyle w:val="5-ParagraphSublist"/>
      </w:pPr>
      <w:r>
        <w:rPr>
          <w:noProof/>
        </w:rPr>
        <w:lastRenderedPageBreak/>
        <w:t>Design Builder</w:t>
      </w:r>
      <w:r w:rsidR="00FB7A6F">
        <w:t xml:space="preserve"> shall include the provisions of the foregoing Articles 14.2.3.2.1 through 14.2.3.2.6 in all subcontracts with Subcontractors, so that such provisions will be binding upon each such Subcontractor.</w:t>
      </w:r>
    </w:p>
    <w:p w14:paraId="358E8CE9" w14:textId="1E1783EE" w:rsidR="00FB7A6F" w:rsidRDefault="00FB7A6F" w:rsidP="00411357">
      <w:pPr>
        <w:pStyle w:val="2-ParagraphTitle"/>
      </w:pPr>
      <w:bookmarkStart w:id="195" w:name="_Toc201653667"/>
      <w:r>
        <w:t>PREVAILING WAGE RATES</w:t>
      </w:r>
      <w:bookmarkEnd w:id="195"/>
    </w:p>
    <w:p w14:paraId="38C092FF" w14:textId="24EF9172" w:rsidR="00FB7A6F" w:rsidRDefault="00FB7A6F" w:rsidP="00411357">
      <w:pPr>
        <w:pStyle w:val="3-ParagraphText"/>
      </w:pPr>
      <w:r>
        <w:t>For purposes of this Article 14.</w:t>
      </w:r>
      <w:r w:rsidR="00A97253">
        <w:t>3</w:t>
      </w:r>
      <w:r>
        <w:t>, the term Subcontractor shall not include suppliers, manufacturers, or distributors.</w:t>
      </w:r>
    </w:p>
    <w:p w14:paraId="4ED41DFF" w14:textId="5FD7A9D3" w:rsidR="00FB7A6F" w:rsidRDefault="008B09AB" w:rsidP="00411357">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C2784F">
        <w:t>S</w:t>
      </w:r>
      <w:r w:rsidR="00FB7A6F" w:rsidRPr="00337700">
        <w:t>tate of California Labor Code. Compliance with these sections is required by this Contract. The Work under this Contract is subject to compliance monitoring and enforcement by the State of California Department of Industrial Relations.</w:t>
      </w:r>
    </w:p>
    <w:p w14:paraId="3A8FA5EA" w14:textId="76B7D705" w:rsidR="00FB7A6F" w:rsidRDefault="00FB7A6F" w:rsidP="00411357">
      <w:pPr>
        <w:pStyle w:val="3-ParagraphText"/>
      </w:pPr>
      <w:r>
        <w:t xml:space="preserve">The </w:t>
      </w:r>
      <w:r w:rsidR="00AA4E8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t>
      </w:r>
      <w:r w:rsidR="00621CE3">
        <w:t xml:space="preserve">Construction </w:t>
      </w:r>
      <w:r>
        <w:t>Work</w:t>
      </w:r>
      <w:r w:rsidR="00621CE3">
        <w:t xml:space="preserve"> </w:t>
      </w:r>
      <w:r w:rsidR="00621CE3">
        <w:rPr>
          <w:color w:val="000000"/>
        </w:rPr>
        <w:t>including the hauling of material on or off site, as defined by California Labor Code Section 1720.3</w:t>
      </w:r>
      <w:r w:rsidR="00621CE3" w:rsidRPr="000B2B26">
        <w:t>.</w:t>
      </w:r>
      <w:r>
        <w:t xml:space="preserve">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05C0CD03" w:rsidR="00FB7A6F" w:rsidRDefault="00FB7A6F" w:rsidP="00411357">
      <w:pPr>
        <w:pStyle w:val="2-ParagraphTitle"/>
      </w:pPr>
      <w:bookmarkStart w:id="196" w:name="_Toc201653668"/>
      <w:r>
        <w:t>PAYROLL RECORDS</w:t>
      </w:r>
      <w:bookmarkEnd w:id="196"/>
    </w:p>
    <w:p w14:paraId="6DEB686D" w14:textId="27484844" w:rsidR="00FB7A6F" w:rsidRDefault="00FB7A6F" w:rsidP="00411357">
      <w:pPr>
        <w:pStyle w:val="3-ParagraphText"/>
      </w:pPr>
      <w:r>
        <w:t>For purposes of this Article 14.4, the term Subcontractor shall not include suppliers, manufacturers, or distributors.</w:t>
      </w:r>
    </w:p>
    <w:p w14:paraId="7B120778" w14:textId="07F01D47" w:rsidR="00FB7A6F" w:rsidRDefault="008B09AB" w:rsidP="00411357">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Design Builder</w:t>
      </w:r>
      <w:r w:rsidR="00FB7A6F">
        <w:t xml:space="preserve"> 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219FE0A5" w:rsidR="00FB7A6F" w:rsidRDefault="00FB7A6F" w:rsidP="00411357">
      <w:pPr>
        <w:pStyle w:val="4-ParagraphList"/>
      </w:pPr>
      <w:r>
        <w:t>A certified copy of an employee's payroll record shall be made available for inspection or furnished to such employee or the employee's authorized representative on request.</w:t>
      </w:r>
    </w:p>
    <w:p w14:paraId="360CE85C" w14:textId="41E8BFC2" w:rsidR="00FB7A6F" w:rsidRDefault="00FB7A6F" w:rsidP="00411357">
      <w:pPr>
        <w:pStyle w:val="4-ParagraphList"/>
      </w:pPr>
      <w:r>
        <w:t xml:space="preserve">A certified copy of all payroll records shall be made available for inspection upon request to University, the </w:t>
      </w:r>
      <w:r w:rsidR="001478F0">
        <w:t>S</w:t>
      </w:r>
      <w:r>
        <w:t xml:space="preserve">tate of California Division of Labor Standards Enforcement, and the Division of Apprenticeship Standards of the </w:t>
      </w:r>
      <w:r w:rsidR="00B74329">
        <w:t>S</w:t>
      </w:r>
      <w:r>
        <w:t>tate of California Division of Industrial Relations.</w:t>
      </w:r>
    </w:p>
    <w:p w14:paraId="283AE605" w14:textId="19113EAF" w:rsidR="00FB7A6F" w:rsidRDefault="00FB7A6F" w:rsidP="0041135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lastRenderedPageBreak/>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7984E30E" w:rsidR="00FB7A6F" w:rsidRDefault="008B09AB" w:rsidP="00411357">
      <w:pPr>
        <w:pStyle w:val="3-ParagraphText"/>
      </w:pPr>
      <w:r>
        <w:rPr>
          <w:noProof/>
        </w:rPr>
        <w:t>Design Builder</w:t>
      </w:r>
      <w:r w:rsidR="00FB7A6F">
        <w:t xml:space="preserve"> shall file a certified copy of the payroll records with the entity that requested the records within </w:t>
      </w:r>
      <w:r w:rsidR="00B74329">
        <w:t>ten (</w:t>
      </w:r>
      <w:r w:rsidR="00FB7A6F">
        <w:t>10</w:t>
      </w:r>
      <w:r w:rsidR="00B74329">
        <w:t>)</w:t>
      </w:r>
      <w:r w:rsidR="00FB7A6F">
        <w:t xml:space="preserve">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w:t>
      </w:r>
      <w:r w:rsidR="00B74329">
        <w:t>five (</w:t>
      </w:r>
      <w:r w:rsidR="00FB7A6F">
        <w:t>5</w:t>
      </w:r>
      <w:r w:rsidR="00B74329">
        <w:t>)</w:t>
      </w:r>
      <w:r w:rsidR="00FB7A6F">
        <w:t xml:space="preserve"> working days, provide notice of change of location of such records.  In the event of noncompliance with the requirements of this Article 14.4 or with the </w:t>
      </w:r>
      <w:r w:rsidR="001478F0">
        <w:t>S</w:t>
      </w:r>
      <w:r w:rsidR="00FB7A6F">
        <w:t xml:space="preserve">tate of California Labor Code Section 1776, </w:t>
      </w:r>
      <w:r>
        <w:rPr>
          <w:noProof/>
        </w:rPr>
        <w:t>Design Builder</w:t>
      </w:r>
      <w:r w:rsidR="00FB7A6F">
        <w:t xml:space="preserve"> shall have </w:t>
      </w:r>
      <w:r w:rsidR="00B74329">
        <w:t>ten (</w:t>
      </w:r>
      <w:r w:rsidR="00FB7A6F">
        <w:t>10</w:t>
      </w:r>
      <w:r w:rsidR="00B74329">
        <w:t>)</w:t>
      </w:r>
      <w:r w:rsidR="00FB7A6F">
        <w:t xml:space="preserve"> days in which to comply following receipt of notice specifying in what respects </w:t>
      </w:r>
      <w:r>
        <w:rPr>
          <w:noProof/>
        </w:rPr>
        <w:t>Design Builder</w:t>
      </w:r>
      <w:r w:rsidR="00FB7A6F">
        <w:t xml:space="preserve"> must comply.  Should noncompliance still be evident after the </w:t>
      </w:r>
      <w:r w:rsidR="00B74329">
        <w:t>ten (</w:t>
      </w:r>
      <w:r w:rsidR="00FB7A6F">
        <w:t>10</w:t>
      </w:r>
      <w:r w:rsidR="00B74329">
        <w:t>)</w:t>
      </w:r>
      <w:r w:rsidR="00FB7A6F">
        <w:t xml:space="preserve">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7A079980" w:rsidR="00FB7A6F" w:rsidRDefault="00FB7A6F" w:rsidP="00411357">
      <w:pPr>
        <w:pStyle w:val="2-ParagraphTitle"/>
      </w:pPr>
      <w:bookmarkStart w:id="197" w:name="_Toc201653669"/>
      <w:r>
        <w:t>APPRENTICES</w:t>
      </w:r>
      <w:bookmarkEnd w:id="197"/>
    </w:p>
    <w:p w14:paraId="5EF013C3" w14:textId="7767C64C" w:rsidR="00FB7A6F" w:rsidRDefault="00FB7A6F" w:rsidP="00411357">
      <w:pPr>
        <w:pStyle w:val="3-ParagraphText"/>
      </w:pPr>
      <w:r>
        <w:t>For purposes of this Article 14.5, the term Subcontractor shall not include suppliers, manufacturers, and distributors.</w:t>
      </w:r>
    </w:p>
    <w:p w14:paraId="3B33097E" w14:textId="0CFEE22B" w:rsidR="00FB7A6F" w:rsidRDefault="00FB7A6F" w:rsidP="00411357">
      <w:pPr>
        <w:pStyle w:val="3-ParagraphText"/>
      </w:pPr>
      <w:r>
        <w:t xml:space="preserve">Only apprentices, as defined in the </w:t>
      </w:r>
      <w:r w:rsidR="00832A1E">
        <w:t>S</w:t>
      </w:r>
      <w:r>
        <w:t xml:space="preserve">tate of California Labor Code Section 3077, who are in training under apprenticeship standards and written apprentice agreements under Chapter 4, Division 3, of the </w:t>
      </w:r>
      <w:r w:rsidR="00A51381">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8B09AB">
        <w:rPr>
          <w:noProof/>
        </w:rPr>
        <w:t>Design Builder</w:t>
      </w:r>
      <w:r w:rsidRPr="00337700">
        <w:t xml:space="preserve"> bears responsibility for compliance with this section for all apprenticeable occupations.</w:t>
      </w:r>
    </w:p>
    <w:p w14:paraId="2FFFF599" w14:textId="29375221" w:rsidR="00FB7A6F" w:rsidRDefault="00FB7A6F" w:rsidP="00411357">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5A436273" w:rsidR="00FB7A6F" w:rsidRDefault="00FB7A6F" w:rsidP="00411357">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w:t>
      </w:r>
      <w:r w:rsidR="00B74329">
        <w:t>five (</w:t>
      </w:r>
      <w:r>
        <w:t>5</w:t>
      </w:r>
      <w:r w:rsidR="00B74329">
        <w:t>)</w:t>
      </w:r>
      <w:r>
        <w:t xml:space="preserve"> hours of journeyperson work, except as permitted by law.  </w:t>
      </w:r>
      <w:r w:rsidR="008B09AB">
        <w:rPr>
          <w:noProof/>
        </w:rPr>
        <w:t>Design Builder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39FD2337" w14:textId="298BC566" w:rsidR="00FB7A6F" w:rsidRDefault="00FB7A6F" w:rsidP="00411357">
      <w:pPr>
        <w:pStyle w:val="3-ParagraphText"/>
      </w:pPr>
      <w:r>
        <w:rPr>
          <w:rStyle w:val="Quotes"/>
        </w:rPr>
        <w:t>“Apprenticeship craft or trade,</w:t>
      </w:r>
      <w:r>
        <w:t>” as used in this Article 14.5, shall mean a craft or trade determined as an apprenticeship occupation in accordance with rules and regulations prescribed by the Apprenticeship Council.</w:t>
      </w:r>
    </w:p>
    <w:p w14:paraId="3F3CD8DC" w14:textId="72209F36" w:rsidR="00FB7A6F" w:rsidRDefault="00FB7A6F" w:rsidP="00411357">
      <w:pPr>
        <w:pStyle w:val="3-ParagraphText"/>
      </w:pPr>
      <w:r>
        <w:t xml:space="preserve">If </w:t>
      </w:r>
      <w:r w:rsidR="008B09AB">
        <w:rPr>
          <w:noProof/>
        </w:rPr>
        <w:t>Design Builder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journeyworkers or apprentices on the Construction Work in the same </w:t>
      </w:r>
      <w:r>
        <w:lastRenderedPageBreak/>
        <w:t xml:space="preserve">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6342B300" w:rsidR="00FB7A6F" w:rsidRDefault="00FB7A6F" w:rsidP="00411357">
      <w:pPr>
        <w:pStyle w:val="3-ParagraphText"/>
      </w:pPr>
      <w:r>
        <w:t xml:space="preserve">In the event </w:t>
      </w:r>
      <w:r w:rsidR="008B09AB">
        <w:rPr>
          <w:noProof/>
        </w:rPr>
        <w:t>Design Builder</w:t>
      </w:r>
      <w:r>
        <w:t xml:space="preserve"> willfully fails to comply with this Article 14.5, it will be considered in violation of the requirements of the Contract.</w:t>
      </w:r>
    </w:p>
    <w:p w14:paraId="02CD671C" w14:textId="10D9EEDB" w:rsidR="00FB7A6F" w:rsidRDefault="00FB7A6F" w:rsidP="00411357">
      <w:pPr>
        <w:pStyle w:val="3-ParagraphText"/>
      </w:pPr>
      <w:r>
        <w:t xml:space="preserve">Nothing contained herein shall be considered or interpreted as prohibiting or preventing the hiring by </w:t>
      </w:r>
      <w:r w:rsidR="008B09AB">
        <w:rPr>
          <w:noProof/>
        </w:rPr>
        <w:t>Design Builder</w:t>
      </w:r>
      <w:r>
        <w:t xml:space="preserve"> or Subcontractors of journeyworker trainees who may receive on-the-job training to enable them to achieve journeyworker status in any craft or trade under standards other than those set forth for apprentices.</w:t>
      </w:r>
    </w:p>
    <w:p w14:paraId="0FA981C3" w14:textId="6CBD2A3C" w:rsidR="00FB7A6F" w:rsidRDefault="00FB7A6F" w:rsidP="00411357">
      <w:pPr>
        <w:pStyle w:val="2-ParagraphTitle"/>
      </w:pPr>
      <w:bookmarkStart w:id="198" w:name="_Toc201653670"/>
      <w:r>
        <w:t>WORK DAY</w:t>
      </w:r>
      <w:bookmarkEnd w:id="198"/>
    </w:p>
    <w:p w14:paraId="74E3D740" w14:textId="63FD9679" w:rsidR="00FB7A6F" w:rsidRDefault="008B09AB" w:rsidP="00411357">
      <w:pPr>
        <w:pStyle w:val="3-ParagraphText"/>
      </w:pPr>
      <w:r>
        <w:rPr>
          <w:noProof/>
        </w:rPr>
        <w:t>Design Builder</w:t>
      </w:r>
      <w:r w:rsidR="00FB7A6F">
        <w:t xml:space="preserve"> shall not permit any worker to labor more than </w:t>
      </w:r>
      <w:r w:rsidR="00045FAE">
        <w:t>eight (</w:t>
      </w:r>
      <w:r w:rsidR="00FB7A6F">
        <w:t>8</w:t>
      </w:r>
      <w:r w:rsidR="00045FAE">
        <w:t>)</w:t>
      </w:r>
      <w:r w:rsidR="00FB7A6F">
        <w:t xml:space="preserve"> hours during any </w:t>
      </w:r>
      <w:r w:rsidR="00045FAE">
        <w:t>one (</w:t>
      </w:r>
      <w:r w:rsidR="00FB7A6F">
        <w:t>1</w:t>
      </w:r>
      <w:r w:rsidR="00045FAE">
        <w:t>)</w:t>
      </w:r>
      <w:r w:rsidR="00FB7A6F">
        <w:t xml:space="preserve"> day or more than 40 hours during any </w:t>
      </w:r>
      <w:r w:rsidR="00045FAE">
        <w:t>one (</w:t>
      </w:r>
      <w:r w:rsidR="00FB7A6F">
        <w:t>1</w:t>
      </w:r>
      <w:r w:rsidR="00045FAE">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045FAE">
        <w:t>eight (</w:t>
      </w:r>
      <w:r w:rsidR="00FB7A6F">
        <w:t>8</w:t>
      </w:r>
      <w:r w:rsidR="00045FAE">
        <w:t>)</w:t>
      </w:r>
      <w:r w:rsidR="00FB7A6F">
        <w:t xml:space="preserve"> hours in any </w:t>
      </w:r>
      <w:r w:rsidR="00045FAE">
        <w:t>one (</w:t>
      </w:r>
      <w:r w:rsidR="00FB7A6F">
        <w:t>1</w:t>
      </w:r>
      <w:r w:rsidR="00045FAE">
        <w:t>)</w:t>
      </w:r>
      <w:r w:rsidR="00FB7A6F">
        <w:t xml:space="preserve"> day and 40 hours in any </w:t>
      </w:r>
      <w:r w:rsidR="00043C31">
        <w:t>one (</w:t>
      </w:r>
      <w:r w:rsidR="00FB7A6F">
        <w:t>1</w:t>
      </w:r>
      <w:r w:rsidR="00043C31">
        <w:t>)</w:t>
      </w:r>
      <w:r w:rsidR="00FB7A6F">
        <w:t xml:space="preserve"> calendar week in violation of the terms of this Article 14.6 or in violation of the provisions of any law of the </w:t>
      </w:r>
      <w:r w:rsidR="007E79C6">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8F05DA">
        <w:t>S</w:t>
      </w:r>
      <w:r w:rsidR="00FB7A6F">
        <w:t>tate of California.</w:t>
      </w:r>
    </w:p>
    <w:p w14:paraId="57D62A16" w14:textId="6AE0F6D2" w:rsidR="00FB7A6F" w:rsidRPr="00985C82" w:rsidRDefault="00FB7A6F" w:rsidP="00411357">
      <w:pPr>
        <w:pStyle w:val="2-ParagraphTitle"/>
      </w:pPr>
      <w:bookmarkStart w:id="199" w:name="_Toc201653671"/>
      <w:r w:rsidRPr="00985C82">
        <w:t>BUY CLEAN CALIFORNIA ACT</w:t>
      </w:r>
      <w:bookmarkEnd w:id="199"/>
    </w:p>
    <w:p w14:paraId="4E198534" w14:textId="3713ECD9" w:rsidR="00FB7A6F" w:rsidRDefault="00FB7A6F" w:rsidP="00411357">
      <w:pPr>
        <w:pStyle w:val="3-ParagraphText"/>
      </w:pPr>
      <w:r w:rsidRPr="00985C82">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12720851" w:rsidR="00FB7A6F" w:rsidRPr="00DD7246" w:rsidRDefault="00FB7A6F" w:rsidP="007C4DBE">
      <w:pPr>
        <w:pStyle w:val="2-ParagraphTitle"/>
      </w:pPr>
      <w:bookmarkStart w:id="200" w:name="_Toc201653672"/>
      <w:r w:rsidRPr="00DD7246">
        <w:t>CALIFORNIA AIR RESOURCES BOARD (CARB) IN-USE OFF-ROAD DIESEL-FUELED FLEETS REGULATION</w:t>
      </w:r>
      <w:bookmarkEnd w:id="200"/>
      <w:r w:rsidRPr="00DD7246">
        <w:t xml:space="preserve"> </w:t>
      </w:r>
    </w:p>
    <w:p w14:paraId="16326905" w14:textId="3BB5C9D7" w:rsidR="00FB7A6F" w:rsidRPr="0065204A" w:rsidRDefault="00FB7A6F" w:rsidP="007C4DBE">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480D22B5" w:rsidR="00FB7A6F" w:rsidRPr="00CC5A37" w:rsidRDefault="00FB7A6F" w:rsidP="007C4DBE">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3AF95F48" w:rsidR="00FB7A6F" w:rsidRPr="0065204A" w:rsidRDefault="00FB7A6F" w:rsidP="007C4DBE">
      <w:pPr>
        <w:pStyle w:val="3-ParagraphText"/>
      </w:pPr>
      <w:r w:rsidRPr="0065204A">
        <w:t xml:space="preserve">The Certificates of Reported Compliance must be retained by the </w:t>
      </w:r>
      <w:r w:rsidR="008B09AB">
        <w:rPr>
          <w:noProof/>
        </w:rPr>
        <w:t>Design Builder</w:t>
      </w:r>
      <w:r w:rsidRPr="0065204A">
        <w:t xml:space="preserve"> for three </w:t>
      </w:r>
      <w:r w:rsidR="00CD7419">
        <w:t xml:space="preserve">(3) </w:t>
      </w:r>
      <w:r w:rsidRPr="0065204A">
        <w:t xml:space="preserve">years after that Project’s completion. Upon request by CARB, these records must be provided to CARB within five </w:t>
      </w:r>
      <w:r w:rsidR="008F05DA">
        <w:t xml:space="preserve">(5) </w:t>
      </w:r>
      <w:r w:rsidRPr="0065204A">
        <w:t>business days of the request.</w:t>
      </w:r>
    </w:p>
    <w:p w14:paraId="7B8A06AB" w14:textId="4F237D33" w:rsidR="00FB7A6F" w:rsidRPr="0095727F" w:rsidRDefault="00FB7A6F" w:rsidP="007C4DBE">
      <w:pPr>
        <w:pStyle w:val="3-ParagraphText"/>
        <w:rPr>
          <w:b/>
          <w:bCs/>
        </w:rPr>
      </w:pPr>
      <w:r w:rsidRPr="0065204A">
        <w:t xml:space="preserve">Contracting for projects that are considered emergency operations, as defined in </w:t>
      </w:r>
      <w:r w:rsidR="003222B2">
        <w:t>Title</w:t>
      </w:r>
      <w:r w:rsidRPr="0065204A">
        <w:t xml:space="preserve"> 13 California Code of Regulations Section 2449(c)(18), are exempt from the requirements above. However the exempted vehicles 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p>
    <w:p w14:paraId="423BACE2" w14:textId="77777777" w:rsidR="0095727F" w:rsidRDefault="0095727F" w:rsidP="0095727F">
      <w:pPr>
        <w:pStyle w:val="2-ParagraphTitle"/>
      </w:pPr>
      <w:bookmarkStart w:id="201" w:name="_Toc201653673"/>
      <w:r>
        <w:t xml:space="preserve">PATIENT HEALTH INFORMATION </w:t>
      </w:r>
      <w:r w:rsidRPr="45C64C06">
        <w:rPr>
          <w:highlight w:val="lightGray"/>
        </w:rPr>
        <w:t>{for use in healthcare projects}</w:t>
      </w:r>
      <w:bookmarkEnd w:id="201"/>
    </w:p>
    <w:p w14:paraId="3E3ADF44" w14:textId="6B36C8A8" w:rsidR="0095727F" w:rsidRPr="001C180D" w:rsidRDefault="0095727F" w:rsidP="001C180D">
      <w:pPr>
        <w:pStyle w:val="3-ParagraphText"/>
      </w:pPr>
      <w:r>
        <w:rPr>
          <w:noProof/>
        </w:rPr>
        <w:t>Design Builder</w:t>
      </w:r>
      <w:r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w:t>
      </w:r>
      <w:r w:rsidRPr="00A41E33">
        <w:lastRenderedPageBreak/>
        <w:t xml:space="preserve">overhearing conversations between physicians while working or touring a hospital, noticing a relative or acquaintance receiving treatment in a University facility, etc.). </w:t>
      </w:r>
      <w:r>
        <w:rPr>
          <w:noProof/>
        </w:rPr>
        <w:t>Design Builder</w:t>
      </w:r>
      <w:r w:rsidRPr="00A41E33">
        <w:t xml:space="preserve"> shall immediately notify University Representative of any such contact. </w:t>
      </w:r>
      <w:r>
        <w:t xml:space="preserve"> </w:t>
      </w:r>
      <w:r w:rsidRPr="00A41E33">
        <w:t xml:space="preserve">Any and all forms of PHI should not be examined closer, copied, photographed, recorded in any manner, distributed or shared. </w:t>
      </w:r>
      <w:r>
        <w:rPr>
          <w:noProof/>
        </w:rPr>
        <w:t>Design Builder</w:t>
      </w:r>
      <w:r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Pr="00A41E33">
        <w:t xml:space="preserve"> will report such actions immediately to the University Representative. </w:t>
      </w:r>
      <w:r>
        <w:t xml:space="preserve"> </w:t>
      </w:r>
      <w:r>
        <w:rPr>
          <w:noProof/>
        </w:rPr>
        <w:t>Design Builder</w:t>
      </w:r>
      <w:r w:rsidRPr="00A41E33">
        <w:t xml:space="preserve"> will immediately take all steps necessary to stop any such actions and will ensure that no further violations of this contractual responsibility will occur.</w:t>
      </w:r>
      <w:r>
        <w:t xml:space="preserve"> </w:t>
      </w:r>
      <w:r w:rsidRPr="00A41E33">
        <w:t xml:space="preserve"> </w:t>
      </w:r>
      <w:r>
        <w:rPr>
          <w:noProof/>
        </w:rPr>
        <w:t>Design Builder</w:t>
      </w:r>
      <w:r w:rsidRPr="00A41E33">
        <w:t xml:space="preserve"> will report to University Representative within five (5) days after </w:t>
      </w:r>
      <w:r>
        <w:rPr>
          <w:noProof/>
        </w:rPr>
        <w:t>Design Builder</w:t>
      </w:r>
      <w:r w:rsidRPr="00A41E33">
        <w:t xml:space="preserve"> gives University Representative notice of the event/action of the steps taken to prevent future occurrences.</w:t>
      </w:r>
    </w:p>
    <w:p w14:paraId="112AC233" w14:textId="33261E86" w:rsidR="00FB7A6F" w:rsidRDefault="00655CEE" w:rsidP="00655CEE">
      <w:pPr>
        <w:pStyle w:val="1-Article"/>
      </w:pPr>
      <w:bookmarkStart w:id="202" w:name="_Toc201653674"/>
      <w:r>
        <w:t>MISCELLANEOUS PROVISIONS</w:t>
      </w:r>
      <w:bookmarkEnd w:id="202"/>
    </w:p>
    <w:p w14:paraId="3068EBB4" w14:textId="3BA5B61C" w:rsidR="00FB7A6F" w:rsidRDefault="00FB7A6F" w:rsidP="00655CEE">
      <w:pPr>
        <w:pStyle w:val="2-ParagraphTitle"/>
      </w:pPr>
      <w:bookmarkStart w:id="203" w:name="_Toc201653675"/>
      <w:r>
        <w:t>GOVERNING LAW</w:t>
      </w:r>
      <w:bookmarkEnd w:id="203"/>
    </w:p>
    <w:p w14:paraId="442735AD" w14:textId="24601AAE" w:rsidR="00FB7A6F" w:rsidRDefault="00FB7A6F" w:rsidP="00655CEE">
      <w:pPr>
        <w:pStyle w:val="3-ParagraphText"/>
      </w:pPr>
      <w:r>
        <w:t>The Contract shall be governed by the law of the state of California.</w:t>
      </w:r>
    </w:p>
    <w:p w14:paraId="728CF3C3" w14:textId="15EC5CF4" w:rsidR="00FB7A6F" w:rsidRDefault="00FB7A6F" w:rsidP="00655CEE">
      <w:pPr>
        <w:pStyle w:val="2-ParagraphTitle"/>
      </w:pPr>
      <w:bookmarkStart w:id="204" w:name="_Toc201653676"/>
      <w:r>
        <w:t>SUCCESSORS AND ASSIGNS</w:t>
      </w:r>
      <w:bookmarkEnd w:id="204"/>
    </w:p>
    <w:p w14:paraId="247064B2" w14:textId="7D72129F" w:rsidR="00FB7A6F" w:rsidRDefault="00FB7A6F" w:rsidP="00655CEE">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133D18CA" w:rsidR="00FB7A6F" w:rsidRDefault="00FB7A6F" w:rsidP="00655CEE">
      <w:pPr>
        <w:pStyle w:val="2-ParagraphTitle"/>
      </w:pPr>
      <w:bookmarkStart w:id="205" w:name="_Toc201653677"/>
      <w:r>
        <w:t>RIGHTS AND REMEDIES</w:t>
      </w:r>
      <w:bookmarkEnd w:id="205"/>
    </w:p>
    <w:p w14:paraId="3DA5564D" w14:textId="3BFB62E4" w:rsidR="00FB7A6F" w:rsidRDefault="00FB7A6F" w:rsidP="00655CEE">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4E32D22B" w:rsidR="00FB7A6F" w:rsidRDefault="00FB7A6F" w:rsidP="00655CEE">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0EB59098" w:rsidR="00FB7A6F" w:rsidRDefault="00FB7A6F" w:rsidP="00655CEE">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6678C9F1" w:rsidR="00FB7A6F" w:rsidRDefault="00FB7A6F" w:rsidP="00655CEE">
      <w:pPr>
        <w:pStyle w:val="2-ParagraphTitle"/>
      </w:pPr>
      <w:bookmarkStart w:id="206" w:name="_Toc201653678"/>
      <w:r>
        <w:t>SURVIVAL</w:t>
      </w:r>
      <w:bookmarkEnd w:id="206"/>
    </w:p>
    <w:p w14:paraId="2CDCEDE6" w14:textId="63124489" w:rsidR="00FB7A6F" w:rsidRDefault="00FB7A6F" w:rsidP="00655CEE">
      <w:pPr>
        <w:pStyle w:val="3-ParagraphText"/>
      </w:pPr>
      <w:r>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4EDC2E7C" w:rsidR="00FB7A6F" w:rsidRDefault="00FB7A6F" w:rsidP="00655CEE">
      <w:pPr>
        <w:pStyle w:val="2-ParagraphTitle"/>
      </w:pPr>
      <w:bookmarkStart w:id="207" w:name="_Toc201653679"/>
      <w:r>
        <w:t>COMPLETE AGREEMENT</w:t>
      </w:r>
      <w:bookmarkEnd w:id="207"/>
    </w:p>
    <w:p w14:paraId="0593FA2B" w14:textId="076D1AB1" w:rsidR="00FB7A6F" w:rsidRDefault="00FB7A6F" w:rsidP="00655CEE">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7FA5B2BE" w:rsidR="00FB7A6F" w:rsidRDefault="00FB7A6F" w:rsidP="00655CEE">
      <w:pPr>
        <w:pStyle w:val="2-ParagraphTitle"/>
      </w:pPr>
      <w:bookmarkStart w:id="208" w:name="_Toc201653680"/>
      <w:r>
        <w:t>SEVERABILITY OF PROVISIONS</w:t>
      </w:r>
      <w:bookmarkEnd w:id="208"/>
    </w:p>
    <w:p w14:paraId="674A78E8" w14:textId="48BA62E4" w:rsidR="00FB7A6F" w:rsidRDefault="00FB7A6F" w:rsidP="00655CEE">
      <w:pPr>
        <w:pStyle w:val="3-ParagraphText"/>
      </w:pPr>
      <w:r>
        <w:lastRenderedPageBreak/>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31709EAB" w:rsidR="00FB7A6F" w:rsidRDefault="00FB7A6F" w:rsidP="00655CEE">
      <w:pPr>
        <w:pStyle w:val="2-ParagraphTitle"/>
      </w:pPr>
      <w:bookmarkStart w:id="209" w:name="_Toc201653681"/>
      <w:r>
        <w:t>UNIVERSITY'S RIGHT TO AUDIT</w:t>
      </w:r>
      <w:bookmarkEnd w:id="209"/>
    </w:p>
    <w:p w14:paraId="19414F40" w14:textId="61A9B62C" w:rsidR="00FB7A6F" w:rsidRPr="00581C31" w:rsidRDefault="00FB7A6F" w:rsidP="00655CEE">
      <w:pPr>
        <w:pStyle w:val="3-ParagraphText"/>
      </w:pPr>
      <w:r>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3425A93" w14:textId="0A3A5EB7" w:rsidR="00FB7A6F" w:rsidRPr="00581C31" w:rsidRDefault="008B09AB" w:rsidP="00655CEE">
      <w:pPr>
        <w:pStyle w:val="3-ParagraphText"/>
      </w:pPr>
      <w:r>
        <w:rPr>
          <w:noProof/>
        </w:rPr>
        <w:t>Design Builder</w:t>
      </w:r>
      <w:r w:rsidR="00FB7A6F" w:rsidRPr="00581C31">
        <w:t xml:space="preserve"> and all Subcontractors shall preserve all documents referred to, and all documents containing information referred to, in this Article 15.7 during the performance of the Contract and for a period of at least </w:t>
      </w:r>
      <w:r w:rsidR="00416111">
        <w:t>three (</w:t>
      </w:r>
      <w:r w:rsidR="00FB7A6F" w:rsidRPr="00581C31">
        <w:t>3</w:t>
      </w:r>
      <w:r w:rsidR="00416111">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7C5048E0" w:rsidR="00FB7A6F" w:rsidRDefault="00FB7A6F" w:rsidP="00655CEE">
      <w:pPr>
        <w:pStyle w:val="2-ParagraphTitle"/>
      </w:pPr>
      <w:bookmarkStart w:id="210" w:name="_Toc201653682"/>
      <w:r>
        <w:t>METHODS OF DELIVERY FOR SPECIFIED DOCUMENTS</w:t>
      </w:r>
      <w:bookmarkEnd w:id="210"/>
      <w:r>
        <w:t xml:space="preserve"> </w:t>
      </w:r>
    </w:p>
    <w:p w14:paraId="7780EE0A" w14:textId="52ACC8C5" w:rsidR="00FB7A6F" w:rsidRPr="002E735F" w:rsidRDefault="00FB7A6F" w:rsidP="00655CEE">
      <w:pPr>
        <w:pStyle w:val="3-ParagraphText"/>
      </w:pPr>
      <w:r w:rsidRPr="00AF3B38">
        <w:t>The following documents must be delivered in a manner specified in Article 15.8.2: </w:t>
      </w:r>
    </w:p>
    <w:p w14:paraId="2838F995" w14:textId="48C42DA5" w:rsidR="00FB7A6F" w:rsidRPr="00AF3B38" w:rsidRDefault="008B09AB" w:rsidP="00655CEE">
      <w:pPr>
        <w:pStyle w:val="4-ParagraphList"/>
        <w:rPr>
          <w:color w:val="000000"/>
        </w:rPr>
      </w:pPr>
      <w:r>
        <w:rPr>
          <w:noProof/>
        </w:rPr>
        <w:t>Design Builder</w:t>
      </w:r>
      <w:r w:rsidR="00FB7A6F" w:rsidRPr="00AF3B38">
        <w:rPr>
          <w:color w:val="000000"/>
        </w:rPr>
        <w:t xml:space="preserve"> Notices of election to litigate;</w:t>
      </w:r>
    </w:p>
    <w:p w14:paraId="2CCB9E06" w14:textId="1D150317" w:rsidR="00FB7A6F" w:rsidRPr="00D469AC" w:rsidRDefault="00FB7A6F" w:rsidP="00655CEE">
      <w:pPr>
        <w:pStyle w:val="4-ParagraphList"/>
        <w:rPr>
          <w:color w:val="000000"/>
        </w:rPr>
      </w:pPr>
      <w:r w:rsidRPr="008A2333">
        <w:rPr>
          <w:color w:val="000000"/>
        </w:rPr>
        <w:t>Written demand for an informal conference to meet and confer pursuant to Article 4.5;</w:t>
      </w:r>
    </w:p>
    <w:p w14:paraId="1A7A1E4E" w14:textId="6AC00EBD" w:rsidR="00FB7A6F" w:rsidRPr="008A2333" w:rsidRDefault="00FB7A6F" w:rsidP="00655CEE">
      <w:pPr>
        <w:pStyle w:val="4-ParagraphList"/>
        <w:rPr>
          <w:color w:val="000000"/>
        </w:rPr>
      </w:pPr>
      <w:r w:rsidRPr="008A2333">
        <w:rPr>
          <w:color w:val="000000"/>
        </w:rPr>
        <w:t>University’s written statement identifying remaining disputes following informal conference pursuant to Article 4.6;</w:t>
      </w:r>
    </w:p>
    <w:p w14:paraId="59E94CCF" w14:textId="26DA0AD7" w:rsidR="00FB7A6F" w:rsidRPr="008A2333" w:rsidRDefault="00FB7A6F" w:rsidP="00655CEE">
      <w:pPr>
        <w:pStyle w:val="4-ParagraphList"/>
        <w:rPr>
          <w:color w:val="000000"/>
        </w:rPr>
      </w:pPr>
      <w:r w:rsidRPr="008A2333">
        <w:rPr>
          <w:color w:val="000000"/>
        </w:rPr>
        <w:t xml:space="preserve">Written demand for non-binding mediation pursuant to Article 4.6; </w:t>
      </w:r>
    </w:p>
    <w:p w14:paraId="66347D0F" w14:textId="15DEA75C" w:rsidR="00FB7A6F" w:rsidRPr="002E735F" w:rsidRDefault="008B09AB" w:rsidP="00655CEE">
      <w:pPr>
        <w:pStyle w:val="4-ParagraphList"/>
        <w:rPr>
          <w:color w:val="000000"/>
        </w:rPr>
      </w:pPr>
      <w:r>
        <w:rPr>
          <w:noProof/>
        </w:rPr>
        <w:t>Design Builder</w:t>
      </w:r>
      <w:r w:rsidR="00FB7A6F" w:rsidRPr="00AF3B38">
        <w:rPr>
          <w:color w:val="000000"/>
        </w:rPr>
        <w:t xml:space="preserve"> claims pursuant to Article</w:t>
      </w:r>
      <w:r w:rsidR="00FB7A6F">
        <w:rPr>
          <w:color w:val="000000"/>
        </w:rPr>
        <w:t>s</w:t>
      </w:r>
      <w:r w:rsidR="00FB7A6F" w:rsidRPr="00AF3B38">
        <w:rPr>
          <w:color w:val="000000"/>
        </w:rPr>
        <w:t xml:space="preserve"> 4.3</w:t>
      </w:r>
      <w:r w:rsidR="00FB7A6F">
        <w:rPr>
          <w:color w:val="000000"/>
        </w:rPr>
        <w:t xml:space="preserve"> and 4.4</w:t>
      </w:r>
      <w:r w:rsidR="00FB7A6F" w:rsidRPr="00AF3B38">
        <w:rPr>
          <w:color w:val="000000"/>
        </w:rPr>
        <w:t>;</w:t>
      </w:r>
    </w:p>
    <w:p w14:paraId="06AE9CD1" w14:textId="660E5BC2" w:rsidR="00FB7A6F" w:rsidRPr="00AF3B38" w:rsidRDefault="008B09AB" w:rsidP="00655CEE">
      <w:pPr>
        <w:pStyle w:val="4-ParagraphList"/>
        <w:rPr>
          <w:color w:val="000000"/>
        </w:rPr>
      </w:pPr>
      <w:r>
        <w:rPr>
          <w:noProof/>
        </w:rPr>
        <w:t>Design Builder</w:t>
      </w:r>
      <w:r w:rsidR="00FB7A6F" w:rsidRPr="00AF3B38">
        <w:rPr>
          <w:color w:val="000000"/>
        </w:rPr>
        <w:t xml:space="preserve"> notices of conditions pursuant to Articles </w:t>
      </w:r>
      <w:r w:rsidR="00F06038">
        <w:rPr>
          <w:color w:val="000000"/>
        </w:rPr>
        <w:fldChar w:fldCharType="begin"/>
      </w:r>
      <w:r w:rsidR="00F06038">
        <w:rPr>
          <w:color w:val="000000"/>
        </w:rPr>
        <w:instrText xml:space="preserve"> REF _Ref199423123 \r \h </w:instrText>
      </w:r>
      <w:r w:rsidR="00F06038">
        <w:rPr>
          <w:color w:val="000000"/>
        </w:rPr>
      </w:r>
      <w:r w:rsidR="00F06038">
        <w:rPr>
          <w:color w:val="000000"/>
        </w:rPr>
        <w:fldChar w:fldCharType="separate"/>
      </w:r>
      <w:r w:rsidR="00F06038">
        <w:rPr>
          <w:color w:val="000000"/>
        </w:rPr>
        <w:t>3.22</w:t>
      </w:r>
      <w:r w:rsidR="00F06038">
        <w:rPr>
          <w:color w:val="000000"/>
        </w:rPr>
        <w:fldChar w:fldCharType="end"/>
      </w:r>
      <w:r w:rsidR="00FB7A6F" w:rsidRPr="00AF3B38">
        <w:rPr>
          <w:color w:val="000000"/>
        </w:rPr>
        <w:t xml:space="preserve">, </w:t>
      </w:r>
      <w:r w:rsidR="00F06038">
        <w:rPr>
          <w:color w:val="000000"/>
        </w:rPr>
        <w:fldChar w:fldCharType="begin"/>
      </w:r>
      <w:r w:rsidR="00F06038">
        <w:rPr>
          <w:color w:val="000000"/>
        </w:rPr>
        <w:instrText xml:space="preserve"> REF _Ref199423132 \r \h </w:instrText>
      </w:r>
      <w:r w:rsidR="00F06038">
        <w:rPr>
          <w:color w:val="000000"/>
        </w:rPr>
      </w:r>
      <w:r w:rsidR="00F06038">
        <w:rPr>
          <w:color w:val="000000"/>
        </w:rPr>
        <w:fldChar w:fldCharType="separate"/>
      </w:r>
      <w:r w:rsidR="00F06038">
        <w:rPr>
          <w:color w:val="000000"/>
        </w:rPr>
        <w:t>3.23</w:t>
      </w:r>
      <w:r w:rsidR="00F06038">
        <w:rPr>
          <w:color w:val="000000"/>
        </w:rPr>
        <w:fldChar w:fldCharType="end"/>
      </w:r>
      <w:r w:rsidR="00FB7A6F" w:rsidRPr="00AF3B38">
        <w:rPr>
          <w:color w:val="000000"/>
        </w:rPr>
        <w:t xml:space="preserve">, or </w:t>
      </w:r>
      <w:r w:rsidR="00F06038">
        <w:rPr>
          <w:color w:val="000000"/>
        </w:rPr>
        <w:fldChar w:fldCharType="begin"/>
      </w:r>
      <w:r w:rsidR="00F06038">
        <w:rPr>
          <w:color w:val="000000"/>
        </w:rPr>
        <w:instrText xml:space="preserve"> REF _Ref199423141 \r \h </w:instrText>
      </w:r>
      <w:r w:rsidR="00F06038">
        <w:rPr>
          <w:color w:val="000000"/>
        </w:rPr>
      </w:r>
      <w:r w:rsidR="00F06038">
        <w:rPr>
          <w:color w:val="000000"/>
        </w:rPr>
        <w:fldChar w:fldCharType="separate"/>
      </w:r>
      <w:r w:rsidR="00F06038">
        <w:rPr>
          <w:color w:val="000000"/>
        </w:rPr>
        <w:t>3.25</w:t>
      </w:r>
      <w:r w:rsidR="00F06038">
        <w:rPr>
          <w:color w:val="000000"/>
        </w:rPr>
        <w:fldChar w:fldCharType="end"/>
      </w:r>
      <w:r w:rsidR="00FB7A6F" w:rsidRPr="00AF3B38">
        <w:rPr>
          <w:color w:val="000000"/>
        </w:rPr>
        <w:t>;</w:t>
      </w:r>
    </w:p>
    <w:p w14:paraId="73C2B4C5" w14:textId="5773232D" w:rsidR="00FB7A6F" w:rsidRDefault="00FB7A6F" w:rsidP="00655CEE">
      <w:pPr>
        <w:pStyle w:val="4-ParagraphList"/>
        <w:rPr>
          <w:color w:val="000000"/>
        </w:rPr>
      </w:pPr>
      <w:r w:rsidRPr="00AF3B38">
        <w:rPr>
          <w:color w:val="000000"/>
        </w:rPr>
        <w:t xml:space="preserve">University’s notices of </w:t>
      </w:r>
      <w:r w:rsidR="008B09AB">
        <w:rPr>
          <w:noProof/>
        </w:rPr>
        <w:t>Design Builder</w:t>
      </w:r>
      <w:r w:rsidRPr="00AF3B38">
        <w:rPr>
          <w:color w:val="000000"/>
        </w:rPr>
        <w:t>’s failure to perform and/or correct defective work pursuant to Articles</w:t>
      </w:r>
      <w:r>
        <w:rPr>
          <w:color w:val="000000"/>
        </w:rPr>
        <w:t xml:space="preserve"> </w:t>
      </w:r>
      <w:r w:rsidRPr="00AF3B38">
        <w:rPr>
          <w:color w:val="000000"/>
        </w:rPr>
        <w:t>4.1.6, 12.2 and 13.2.3;</w:t>
      </w:r>
    </w:p>
    <w:p w14:paraId="0F9DE846" w14:textId="215BB1F9" w:rsidR="00FB7A6F" w:rsidRPr="002E735F" w:rsidRDefault="00FB7A6F" w:rsidP="00655CEE">
      <w:pPr>
        <w:pStyle w:val="4-ParagraphList"/>
        <w:rPr>
          <w:color w:val="000000"/>
        </w:rPr>
      </w:pPr>
      <w:r w:rsidRPr="00AF3B38">
        <w:rPr>
          <w:color w:val="000000"/>
        </w:rPr>
        <w:t xml:space="preserve">University’s notice to stop </w:t>
      </w:r>
      <w:r>
        <w:rPr>
          <w:color w:val="000000"/>
        </w:rPr>
        <w:t>W</w:t>
      </w:r>
      <w:r w:rsidRPr="00AF3B38">
        <w:rPr>
          <w:color w:val="000000"/>
        </w:rPr>
        <w:t>ork pursuant to Article 2.3.1:</w:t>
      </w:r>
    </w:p>
    <w:p w14:paraId="37E47EE7" w14:textId="5DA90DC4" w:rsidR="00FB7A6F" w:rsidRPr="002E735F" w:rsidRDefault="00FB7A6F" w:rsidP="00655CEE">
      <w:pPr>
        <w:pStyle w:val="4-ParagraphList"/>
        <w:rPr>
          <w:color w:val="000000"/>
        </w:rPr>
      </w:pPr>
      <w:r w:rsidRPr="00AF3B38">
        <w:rPr>
          <w:color w:val="000000"/>
        </w:rPr>
        <w:t>Notices of termination or suspension pursuant to Article 13.</w:t>
      </w:r>
    </w:p>
    <w:p w14:paraId="53E5239B" w14:textId="316C779D" w:rsidR="00FB7A6F" w:rsidRPr="002E735F" w:rsidRDefault="00FB7A6F" w:rsidP="00655CEE">
      <w:pPr>
        <w:pStyle w:val="3-ParagraphText"/>
      </w:pPr>
      <w:r w:rsidRPr="00AF3B38">
        <w:t>Delivery methods for documents specified in Article 15.8.1:</w:t>
      </w:r>
    </w:p>
    <w:p w14:paraId="1893DA49" w14:textId="093C4B74" w:rsidR="00FB7A6F" w:rsidRPr="00AF3B38" w:rsidRDefault="00FB7A6F" w:rsidP="00655CEE">
      <w:pPr>
        <w:pStyle w:val="4-ParagraphList"/>
      </w:pPr>
      <w:r w:rsidRPr="00AF3B38">
        <w:t>By personal deliver</w:t>
      </w:r>
      <w:r>
        <w:t>y</w:t>
      </w:r>
      <w:r w:rsidRPr="00AF3B38">
        <w:t xml:space="preserve">.  </w:t>
      </w:r>
    </w:p>
    <w:p w14:paraId="7B29E859" w14:textId="6927682C" w:rsidR="00FB7A6F" w:rsidRPr="002E735F" w:rsidRDefault="00FB7A6F" w:rsidP="00655CEE">
      <w:pPr>
        <w:pStyle w:val="4-ParagraphList"/>
      </w:pPr>
      <w:r w:rsidRPr="00AF3B38">
        <w:t xml:space="preserve">Sent by facsimile </w:t>
      </w:r>
      <w:r>
        <w:t>copy where receipt is confirmed</w:t>
      </w:r>
      <w:r w:rsidRPr="00AF3B38">
        <w:t>.</w:t>
      </w:r>
    </w:p>
    <w:p w14:paraId="11C3A9A0" w14:textId="27D44151" w:rsidR="00FB7A6F" w:rsidRDefault="00FB7A6F" w:rsidP="00655CEE">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14DA9865" w:rsidR="00FB7A6F" w:rsidRPr="002E735F" w:rsidRDefault="00FB7A6F" w:rsidP="00655CEE">
      <w:pPr>
        <w:pStyle w:val="4-ParagraphList"/>
      </w:pPr>
      <w:r w:rsidRPr="00AF3B38">
        <w:t>Sent by registered or certified mail, postage prepaid, return receipt requested.</w:t>
      </w:r>
    </w:p>
    <w:p w14:paraId="6A664320" w14:textId="0A8F89DD" w:rsidR="00FB7A6F" w:rsidRDefault="00FB7A6F" w:rsidP="00655CEE">
      <w:pPr>
        <w:pStyle w:val="3-ParagraphText"/>
      </w:pPr>
      <w:r w:rsidRPr="00AF3B38">
        <w:t>The documents identified in Article 15.8.1 shall only be effective if delivered in the manner specified in Article 15.8.2.</w:t>
      </w:r>
    </w:p>
    <w:p w14:paraId="702A242C" w14:textId="41422D4C" w:rsidR="00FB7A6F" w:rsidRPr="00C0221C" w:rsidRDefault="00FB7A6F" w:rsidP="00655CEE">
      <w:pPr>
        <w:pStyle w:val="3-ParagraphText"/>
      </w:pPr>
      <w:r w:rsidRPr="00AF3B38">
        <w:t xml:space="preserve">Subject to the </w:t>
      </w:r>
      <w:r>
        <w:t>foregoing</w:t>
      </w:r>
      <w:r w:rsidRPr="00AF3B38">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2F51D99" w14:textId="22D09507" w:rsidR="00FB7A6F" w:rsidRDefault="00FB7A6F" w:rsidP="00655CEE">
      <w:pPr>
        <w:pStyle w:val="2-ParagraphTitle"/>
      </w:pPr>
      <w:bookmarkStart w:id="211" w:name="_Toc201653683"/>
      <w:r>
        <w:t>TIME OF THE ESSENCE</w:t>
      </w:r>
      <w:bookmarkEnd w:id="211"/>
    </w:p>
    <w:p w14:paraId="107D2005" w14:textId="77777777" w:rsidR="00FB7A6F" w:rsidRDefault="00FB7A6F" w:rsidP="00655CEE">
      <w:pPr>
        <w:pStyle w:val="3-ParagraphText"/>
      </w:pPr>
      <w:r>
        <w:t>Time limits stated in the Contract Documents are of the essence of the Contract.</w:t>
      </w:r>
    </w:p>
    <w:p w14:paraId="6E6833E1" w14:textId="291C7C81" w:rsidR="00FB7A6F" w:rsidRPr="00362C01" w:rsidRDefault="00FB7A6F" w:rsidP="00655CEE">
      <w:pPr>
        <w:pStyle w:val="2-ParagraphTitle"/>
      </w:pPr>
      <w:bookmarkStart w:id="212" w:name="_Toc201653684"/>
      <w:r w:rsidRPr="00362C01">
        <w:lastRenderedPageBreak/>
        <w:t>MUTUAL DUTY TO MITIGATE</w:t>
      </w:r>
      <w:bookmarkEnd w:id="212"/>
    </w:p>
    <w:p w14:paraId="2E9B4191" w14:textId="4C04BF17" w:rsidR="00FB7A6F" w:rsidRPr="00C0221C" w:rsidRDefault="00FB7A6F" w:rsidP="00655CEE">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6D23C5D2" w:rsidR="00FB7A6F" w:rsidRPr="0048203C" w:rsidRDefault="00FB7A6F" w:rsidP="00655CEE">
      <w:pPr>
        <w:pStyle w:val="2-ParagraphTitle"/>
      </w:pPr>
      <w:bookmarkStart w:id="213" w:name="_Toc201653685"/>
      <w:r>
        <w:t>UC FAIR WAGE</w:t>
      </w:r>
      <w:bookmarkEnd w:id="213"/>
      <w:r>
        <w:t xml:space="preserve"> </w:t>
      </w:r>
    </w:p>
    <w:p w14:paraId="6F3F3A26" w14:textId="39019AB0" w:rsidR="00FB7A6F" w:rsidRPr="00C0221C" w:rsidRDefault="00FB7A6F" w:rsidP="00655CEE">
      <w:pPr>
        <w:pStyle w:val="3-ParagraphText"/>
      </w:pPr>
      <w:r w:rsidRPr="0048203C">
        <w:t xml:space="preserve">Contractor shall pay all persons providing construction services and/or any labor on site, including any University location, no less than the </w:t>
      </w:r>
      <w:r w:rsidR="00034BA1">
        <w:t xml:space="preserve">highest of </w:t>
      </w:r>
      <w:r w:rsidRPr="0048203C">
        <w:t>UC Fair Wage</w:t>
      </w:r>
      <w:r w:rsidR="00CF4C38">
        <w:t>, California minimum wage, and local minimum wage,</w:t>
      </w:r>
      <w:r w:rsidRPr="0048203C">
        <w:t xml:space="preserve"> and shall comply with all applicable federal, state and local working condition requirements.</w:t>
      </w:r>
    </w:p>
    <w:p w14:paraId="0C8EFD99" w14:textId="79F6B057" w:rsidR="00FB7A6F" w:rsidRDefault="00FB7A6F" w:rsidP="00655CEE">
      <w:pPr>
        <w:pStyle w:val="2-ParagraphTitle"/>
      </w:pPr>
      <w:bookmarkStart w:id="214" w:name="_Toc201653686"/>
      <w:r w:rsidRPr="001C3B8A">
        <w:t>EXECUTION OF AGREEMENT</w:t>
      </w:r>
      <w:bookmarkEnd w:id="214"/>
    </w:p>
    <w:p w14:paraId="64A38EC7" w14:textId="3F022B56" w:rsidR="00FB7A6F" w:rsidRPr="00C0221C" w:rsidRDefault="00FB7A6F" w:rsidP="00655CEE">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51454CDF" w:rsidR="008454F0" w:rsidRDefault="00FD6AAD" w:rsidP="00FD6AAD">
      <w:pPr>
        <w:jc w:val="center"/>
        <w:rPr>
          <w:rFonts w:ascii="Arial" w:hAnsi="Arial" w:cs="Arial"/>
          <w:b/>
          <w:bCs/>
          <w:sz w:val="18"/>
          <w:szCs w:val="18"/>
        </w:rPr>
      </w:pPr>
      <w:r w:rsidRPr="00FD6AAD">
        <w:rPr>
          <w:rFonts w:ascii="Arial" w:hAnsi="Arial" w:cs="Arial"/>
          <w:b/>
          <w:bCs/>
          <w:sz w:val="18"/>
          <w:szCs w:val="18"/>
        </w:rPr>
        <w:t>[END]</w:t>
      </w:r>
    </w:p>
    <w:p w14:paraId="3D161AE5" w14:textId="4B97E1A4"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4811" w14:textId="77777777" w:rsidR="00022E32" w:rsidRDefault="00022E32" w:rsidP="003F572A">
      <w:pPr>
        <w:spacing w:after="0" w:line="240" w:lineRule="auto"/>
      </w:pPr>
      <w:r>
        <w:separator/>
      </w:r>
    </w:p>
  </w:endnote>
  <w:endnote w:type="continuationSeparator" w:id="0">
    <w:p w14:paraId="3D21775A" w14:textId="77777777" w:rsidR="00022E32" w:rsidRDefault="00022E32" w:rsidP="003F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Bold">
    <w:altName w:val="Arial"/>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Univers">
    <w:panose1 w:val="020B0503020202020204"/>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107AB605" w:rsidR="00586ABD" w:rsidRDefault="000742D3"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March 11</w:t>
    </w:r>
    <w:r w:rsidR="00CF4C38">
      <w:rPr>
        <w:rFonts w:ascii="Arial" w:hAnsi="Arial" w:cs="Arial"/>
        <w:sz w:val="16"/>
        <w:szCs w:val="16"/>
      </w:rPr>
      <w:t>, 2026</w:t>
    </w:r>
    <w:r w:rsidR="00586ABD">
      <w:rPr>
        <w:rFonts w:ascii="Arial" w:hAnsi="Arial" w:cs="Arial"/>
        <w:sz w:val="16"/>
        <w:szCs w:val="16"/>
      </w:rPr>
      <w:t xml:space="preserve"> </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6C15E5">
      <w:rPr>
        <w:rStyle w:val="PageNumber"/>
        <w:rFonts w:ascii="Arial" w:hAnsi="Arial" w:cs="Arial"/>
        <w:sz w:val="16"/>
        <w:szCs w:val="16"/>
      </w:rPr>
      <w:fldChar w:fldCharType="begin"/>
    </w:r>
    <w:r w:rsidR="006C15E5">
      <w:rPr>
        <w:rStyle w:val="PageNumber"/>
        <w:rFonts w:ascii="Arial" w:hAnsi="Arial" w:cs="Arial"/>
        <w:sz w:val="16"/>
        <w:szCs w:val="16"/>
      </w:rPr>
      <w:instrText xml:space="preserve"> NUMPAGES  </w:instrText>
    </w:r>
    <w:r w:rsidR="006C15E5">
      <w:rPr>
        <w:rStyle w:val="PageNumber"/>
        <w:rFonts w:ascii="Arial" w:hAnsi="Arial" w:cs="Arial"/>
        <w:sz w:val="16"/>
        <w:szCs w:val="16"/>
      </w:rPr>
      <w:fldChar w:fldCharType="separate"/>
    </w:r>
    <w:r w:rsidR="006C15E5">
      <w:rPr>
        <w:rStyle w:val="PageNumber"/>
        <w:rFonts w:ascii="Arial" w:hAnsi="Arial" w:cs="Arial"/>
        <w:noProof/>
        <w:sz w:val="16"/>
        <w:szCs w:val="16"/>
      </w:rPr>
      <w:t>75</w:t>
    </w:r>
    <w:r w:rsidR="006C15E5">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05D9C0AD" w:rsidR="00586ABD" w:rsidRPr="00F6538E" w:rsidRDefault="00586ABD"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P</w:t>
    </w:r>
    <w:r w:rsidRPr="00650E91">
      <w:rPr>
        <w:rFonts w:ascii="Arial" w:hAnsi="Arial" w:cs="Arial"/>
        <w:sz w:val="16"/>
        <w:szCs w:val="16"/>
      </w:rPr>
      <w:t>DB:GC</w:t>
    </w:r>
    <w:r w:rsidR="002F5A46">
      <w:rPr>
        <w:rFonts w:ascii="Arial" w:hAnsi="Arial" w:cs="Arial"/>
        <w:sz w:val="16"/>
        <w:szCs w:val="16"/>
      </w:rPr>
      <w:t xml:space="preserve"> no</w:t>
    </w:r>
    <w:r w:rsidRPr="00650E91">
      <w:rPr>
        <w:rFonts w:ascii="Arial" w:hAnsi="Arial" w:cs="Arial"/>
        <w:sz w:val="16"/>
        <w:szCs w:val="16"/>
      </w:rPr>
      <w:t xml:space="preserve"> UCIP</w:t>
    </w:r>
  </w:p>
  <w:p w14:paraId="093C6525" w14:textId="77777777" w:rsidR="00586ABD" w:rsidRDefault="0058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1533" w14:textId="77777777" w:rsidR="00022E32" w:rsidRDefault="00022E32" w:rsidP="003F572A">
      <w:pPr>
        <w:spacing w:after="0" w:line="240" w:lineRule="auto"/>
      </w:pPr>
      <w:r>
        <w:separator/>
      </w:r>
    </w:p>
  </w:footnote>
  <w:footnote w:type="continuationSeparator" w:id="0">
    <w:p w14:paraId="7A95D7FE" w14:textId="77777777" w:rsidR="00022E32" w:rsidRDefault="00022E32" w:rsidP="003F5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29FE57E8"/>
    <w:name w:val="UCOPContrac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FF63D24"/>
    <w:multiLevelType w:val="multilevel"/>
    <w:tmpl w:val="B576F76C"/>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4"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B33B3"/>
    <w:multiLevelType w:val="multilevel"/>
    <w:tmpl w:val="201C5642"/>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4F6FF3"/>
    <w:multiLevelType w:val="multilevel"/>
    <w:tmpl w:val="1D5258E2"/>
    <w:lvl w:ilvl="0">
      <w:start w:val="3"/>
      <w:numFmt w:val="decimal"/>
      <w:lvlText w:val="%1"/>
      <w:lvlJc w:val="left"/>
      <w:pPr>
        <w:ind w:left="600" w:hanging="600"/>
      </w:pPr>
      <w:rPr>
        <w:rFonts w:hint="default"/>
      </w:rPr>
    </w:lvl>
    <w:lvl w:ilvl="1">
      <w:start w:val="28"/>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D17499"/>
    <w:multiLevelType w:val="multilevel"/>
    <w:tmpl w:val="1E6C7F84"/>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DE24DC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43FC69D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F8016C"/>
    <w:multiLevelType w:val="multilevel"/>
    <w:tmpl w:val="322E7DA4"/>
    <w:lvl w:ilvl="0">
      <w:start w:val="1"/>
      <w:numFmt w:val="decimal"/>
      <w:pStyle w:val="1-Article"/>
      <w:lvlText w:val="%1."/>
      <w:lvlJc w:val="center"/>
      <w:pPr>
        <w:ind w:left="720" w:hanging="720"/>
      </w:pPr>
      <w:rPr>
        <w:rFonts w:hint="default"/>
      </w:rPr>
    </w:lvl>
    <w:lvl w:ilvl="1">
      <w:start w:val="1"/>
      <w:numFmt w:val="decimal"/>
      <w:pStyle w:val="2-ParagraphTitle"/>
      <w:lvlText w:val="%1.%2."/>
      <w:lvlJc w:val="left"/>
      <w:pPr>
        <w:tabs>
          <w:tab w:val="num" w:pos="288"/>
        </w:tabs>
        <w:ind w:left="720" w:hanging="720"/>
      </w:pPr>
      <w:rPr>
        <w:rFonts w:hint="default"/>
      </w:rPr>
    </w:lvl>
    <w:lvl w:ilvl="2">
      <w:start w:val="1"/>
      <w:numFmt w:val="decimal"/>
      <w:pStyle w:val="3-ParagraphText"/>
      <w:lvlText w:val="%1.%2.%3."/>
      <w:lvlJc w:val="left"/>
      <w:pPr>
        <w:ind w:left="720" w:hanging="720"/>
      </w:pPr>
      <w:rPr>
        <w:rFonts w:hint="default"/>
      </w:rPr>
    </w:lvl>
    <w:lvl w:ilvl="3">
      <w:start w:val="1"/>
      <w:numFmt w:val="decimal"/>
      <w:pStyle w:val="4-ParagraphList"/>
      <w:lvlText w:val=".%3.%4"/>
      <w:lvlJc w:val="left"/>
      <w:pPr>
        <w:ind w:left="1440" w:hanging="720"/>
      </w:pPr>
      <w:rPr>
        <w:rFonts w:ascii="Arial" w:hAnsi="Arial" w:cs="Arial" w:hint="default"/>
        <w:sz w:val="20"/>
        <w:szCs w:val="20"/>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1233D6"/>
    <w:multiLevelType w:val="multilevel"/>
    <w:tmpl w:val="C26AFCA4"/>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5"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95B0EFF"/>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9"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C13F90"/>
    <w:multiLevelType w:val="multilevel"/>
    <w:tmpl w:val="185837AE"/>
    <w:lvl w:ilvl="0">
      <w:start w:val="1"/>
      <w:numFmt w:val="decimal"/>
      <w:lvlText w:val="%1."/>
      <w:lvlJc w:val="left"/>
      <w:pPr>
        <w:tabs>
          <w:tab w:val="num" w:pos="720"/>
        </w:tabs>
        <w:ind w:left="0" w:firstLine="0"/>
      </w:pPr>
      <w:rPr>
        <w:rFonts w:hint="default"/>
        <w:b/>
        <w:i w:val="0"/>
        <w:vanish w:val="0"/>
        <w:u w:val="none"/>
      </w:rPr>
    </w:lvl>
    <w:lvl w:ilvl="1">
      <w:start w:val="1"/>
      <w:numFmt w:val="decimal"/>
      <w:isLgl/>
      <w:lvlText w:val="%1.%2"/>
      <w:lvlJc w:val="left"/>
      <w:pPr>
        <w:tabs>
          <w:tab w:val="num" w:pos="2070"/>
        </w:tabs>
        <w:ind w:left="630" w:firstLine="720"/>
      </w:pPr>
      <w:rPr>
        <w:rFonts w:hint="default"/>
        <w:b/>
        <w:i w:val="0"/>
        <w:vanish w:val="0"/>
        <w:color w:val="auto"/>
        <w:u w:val="none"/>
      </w:rPr>
    </w:lvl>
    <w:lvl w:ilvl="2">
      <w:start w:val="1"/>
      <w:numFmt w:val="decimal"/>
      <w:isLgl/>
      <w:lvlText w:val="%1.%2.%3"/>
      <w:lvlJc w:val="left"/>
      <w:pPr>
        <w:tabs>
          <w:tab w:val="num" w:pos="2880"/>
        </w:tabs>
        <w:ind w:left="720" w:firstLine="1440"/>
      </w:pPr>
      <w:rPr>
        <w:rFonts w:ascii="Arial" w:hAnsi="Arial" w:cs="Arial" w:hint="default"/>
        <w:b w:val="0"/>
        <w:i w:val="0"/>
        <w:strike w:val="0"/>
        <w:vanish w:val="0"/>
        <w:sz w:val="22"/>
        <w:szCs w:val="22"/>
        <w:u w:val="none"/>
      </w:rPr>
    </w:lvl>
    <w:lvl w:ilvl="3">
      <w:start w:val="1"/>
      <w:numFmt w:val="lowerLetter"/>
      <w:lvlText w:val="(%4)"/>
      <w:lvlJc w:val="left"/>
      <w:pPr>
        <w:tabs>
          <w:tab w:val="num" w:pos="3420"/>
        </w:tabs>
        <w:ind w:left="540" w:firstLine="2160"/>
      </w:pPr>
      <w:rPr>
        <w:rFonts w:hint="default"/>
        <w:b w:val="0"/>
        <w:i w:val="0"/>
        <w:vanish w:val="0"/>
        <w:sz w:val="22"/>
        <w:szCs w:val="22"/>
        <w:u w:val="none"/>
      </w:rPr>
    </w:lvl>
    <w:lvl w:ilvl="4">
      <w:start w:val="1"/>
      <w:numFmt w:val="lowerRoman"/>
      <w:lvlText w:val="(%5)"/>
      <w:lvlJc w:val="left"/>
      <w:pPr>
        <w:tabs>
          <w:tab w:val="num" w:pos="3600"/>
        </w:tabs>
        <w:ind w:left="0" w:firstLine="2880"/>
      </w:pPr>
      <w:rPr>
        <w:rFonts w:hint="default"/>
        <w:b w:val="0"/>
        <w:i w:val="0"/>
        <w:u w:val="none"/>
      </w:rPr>
    </w:lvl>
    <w:lvl w:ilvl="5">
      <w:start w:val="1"/>
      <w:numFmt w:val="decimal"/>
      <w:lvlText w:val="(%6)"/>
      <w:lvlJc w:val="left"/>
      <w:pPr>
        <w:tabs>
          <w:tab w:val="num" w:pos="4320"/>
        </w:tabs>
        <w:ind w:left="0" w:firstLine="3600"/>
      </w:pPr>
      <w:rPr>
        <w:rFonts w:hint="default"/>
        <w:b w:val="0"/>
        <w:i w:val="0"/>
        <w:u w:val="none"/>
      </w:rPr>
    </w:lvl>
    <w:lvl w:ilvl="6">
      <w:start w:val="1"/>
      <w:numFmt w:val="lowerLetter"/>
      <w:lvlText w:val="(%7)"/>
      <w:lvlJc w:val="left"/>
      <w:pPr>
        <w:tabs>
          <w:tab w:val="num" w:pos="1440"/>
        </w:tabs>
        <w:ind w:left="0" w:firstLine="720"/>
      </w:pPr>
      <w:rPr>
        <w:rFonts w:hint="default"/>
        <w:b w:val="0"/>
        <w:i w:val="0"/>
        <w:u w:val="none"/>
      </w:rPr>
    </w:lvl>
    <w:lvl w:ilvl="7">
      <w:start w:val="1"/>
      <w:numFmt w:val="lowerRoman"/>
      <w:lvlText w:val="(%8)"/>
      <w:lvlJc w:val="left"/>
      <w:pPr>
        <w:tabs>
          <w:tab w:val="num" w:pos="2160"/>
        </w:tabs>
        <w:ind w:left="0" w:firstLine="1440"/>
      </w:pPr>
      <w:rPr>
        <w:rFonts w:hint="default"/>
        <w:b w:val="0"/>
        <w:i w:val="0"/>
        <w:u w:val="none"/>
      </w:rPr>
    </w:lvl>
    <w:lvl w:ilvl="8">
      <w:start w:val="1"/>
      <w:numFmt w:val="decimal"/>
      <w:lvlText w:val="(%9)"/>
      <w:lvlJc w:val="left"/>
      <w:pPr>
        <w:tabs>
          <w:tab w:val="num" w:pos="2880"/>
        </w:tabs>
        <w:ind w:left="0" w:firstLine="2160"/>
      </w:pPr>
      <w:rPr>
        <w:rFonts w:hint="default"/>
        <w:b w:val="0"/>
        <w:i w:val="0"/>
        <w:u w:val="none"/>
      </w:rPr>
    </w:lvl>
  </w:abstractNum>
  <w:abstractNum w:abstractNumId="22" w15:restartNumberingAfterBreak="0">
    <w:nsid w:val="71ED5132"/>
    <w:multiLevelType w:val="hybridMultilevel"/>
    <w:tmpl w:val="6A5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411691"/>
    <w:multiLevelType w:val="multilevel"/>
    <w:tmpl w:val="F0A0AAF4"/>
    <w:lvl w:ilvl="0">
      <w:start w:val="1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6920140"/>
    <w:multiLevelType w:val="hybridMultilevel"/>
    <w:tmpl w:val="4F82BD4E"/>
    <w:name w:val="UCOPContrac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6386C"/>
    <w:multiLevelType w:val="hybridMultilevel"/>
    <w:tmpl w:val="63C63F1C"/>
    <w:lvl w:ilvl="0" w:tplc="F566E708">
      <w:start w:val="1"/>
      <w:numFmt w:val="decimal"/>
      <w:lvlText w:val="1.1.%1"/>
      <w:lvlJc w:val="left"/>
      <w:pPr>
        <w:ind w:left="720" w:hanging="360"/>
      </w:pPr>
      <w:rPr>
        <w:rFonts w:hint="default"/>
        <w:b w:val="0"/>
        <w:i w:val="0"/>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350420">
    <w:abstractNumId w:val="1"/>
  </w:num>
  <w:num w:numId="2" w16cid:durableId="1824197218">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15"/>
  </w:num>
  <w:num w:numId="4" w16cid:durableId="1882402067">
    <w:abstractNumId w:val="18"/>
  </w:num>
  <w:num w:numId="5" w16cid:durableId="1059673809">
    <w:abstractNumId w:val="9"/>
  </w:num>
  <w:num w:numId="6" w16cid:durableId="582032346">
    <w:abstractNumId w:val="12"/>
  </w:num>
  <w:num w:numId="7" w16cid:durableId="1352074375">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20"/>
  </w:num>
  <w:num w:numId="9" w16cid:durableId="361127137">
    <w:abstractNumId w:val="26"/>
  </w:num>
  <w:num w:numId="10" w16cid:durableId="1433935569">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14"/>
  </w:num>
  <w:num w:numId="13" w16cid:durableId="1402828387">
    <w:abstractNumId w:val="4"/>
  </w:num>
  <w:num w:numId="14" w16cid:durableId="1938975535">
    <w:abstractNumId w:val="5"/>
  </w:num>
  <w:num w:numId="15" w16cid:durableId="870804382">
    <w:abstractNumId w:val="17"/>
  </w:num>
  <w:num w:numId="16" w16cid:durableId="1184980148">
    <w:abstractNumId w:val="8"/>
  </w:num>
  <w:num w:numId="17" w16cid:durableId="944311955">
    <w:abstractNumId w:val="10"/>
  </w:num>
  <w:num w:numId="18" w16cid:durableId="1920410315">
    <w:abstractNumId w:val="21"/>
  </w:num>
  <w:num w:numId="19" w16cid:durableId="1325088568">
    <w:abstractNumId w:val="25"/>
  </w:num>
  <w:num w:numId="20" w16cid:durableId="1361780018">
    <w:abstractNumId w:val="16"/>
  </w:num>
  <w:num w:numId="21" w16cid:durableId="112526562">
    <w:abstractNumId w:val="6"/>
  </w:num>
  <w:num w:numId="22" w16cid:durableId="1842231387">
    <w:abstractNumId w:val="13"/>
  </w:num>
  <w:num w:numId="23" w16cid:durableId="1382704844">
    <w:abstractNumId w:val="23"/>
  </w:num>
  <w:num w:numId="24" w16cid:durableId="1649507725">
    <w:abstractNumId w:val="2"/>
  </w:num>
  <w:num w:numId="25" w16cid:durableId="63068968">
    <w:abstractNumId w:val="3"/>
  </w:num>
  <w:num w:numId="26" w16cid:durableId="783378965">
    <w:abstractNumId w:val="19"/>
  </w:num>
  <w:num w:numId="27" w16cid:durableId="687802274">
    <w:abstractNumId w:val="24"/>
  </w:num>
  <w:num w:numId="28" w16cid:durableId="1565674530">
    <w:abstractNumId w:val="22"/>
  </w:num>
  <w:num w:numId="29" w16cid:durableId="311327736">
    <w:abstractNumId w:val="7"/>
  </w:num>
  <w:num w:numId="30" w16cid:durableId="15612877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31C"/>
    <w:rsid w:val="00000770"/>
    <w:rsid w:val="000008BE"/>
    <w:rsid w:val="000015DA"/>
    <w:rsid w:val="00001DAC"/>
    <w:rsid w:val="0000250E"/>
    <w:rsid w:val="000029A2"/>
    <w:rsid w:val="00003C10"/>
    <w:rsid w:val="000048F4"/>
    <w:rsid w:val="00004949"/>
    <w:rsid w:val="00004B4D"/>
    <w:rsid w:val="000057DA"/>
    <w:rsid w:val="000067CD"/>
    <w:rsid w:val="00006A3B"/>
    <w:rsid w:val="000074C9"/>
    <w:rsid w:val="00007873"/>
    <w:rsid w:val="00010116"/>
    <w:rsid w:val="00010220"/>
    <w:rsid w:val="00010482"/>
    <w:rsid w:val="00010ADE"/>
    <w:rsid w:val="00010D68"/>
    <w:rsid w:val="00010F19"/>
    <w:rsid w:val="000117B6"/>
    <w:rsid w:val="00012DB6"/>
    <w:rsid w:val="00013583"/>
    <w:rsid w:val="00014049"/>
    <w:rsid w:val="000149A3"/>
    <w:rsid w:val="00014F56"/>
    <w:rsid w:val="0001603B"/>
    <w:rsid w:val="000161CA"/>
    <w:rsid w:val="00016B8A"/>
    <w:rsid w:val="00016D12"/>
    <w:rsid w:val="0001729E"/>
    <w:rsid w:val="0002044E"/>
    <w:rsid w:val="00020FA3"/>
    <w:rsid w:val="000212C8"/>
    <w:rsid w:val="000216F1"/>
    <w:rsid w:val="00022A66"/>
    <w:rsid w:val="00022E32"/>
    <w:rsid w:val="000233E7"/>
    <w:rsid w:val="000237D1"/>
    <w:rsid w:val="0002380A"/>
    <w:rsid w:val="00023D7D"/>
    <w:rsid w:val="00024808"/>
    <w:rsid w:val="000251B1"/>
    <w:rsid w:val="0002542D"/>
    <w:rsid w:val="00025A0F"/>
    <w:rsid w:val="000261E4"/>
    <w:rsid w:val="000276D7"/>
    <w:rsid w:val="00027EC3"/>
    <w:rsid w:val="00030926"/>
    <w:rsid w:val="00031207"/>
    <w:rsid w:val="000316AD"/>
    <w:rsid w:val="000318F8"/>
    <w:rsid w:val="0003270F"/>
    <w:rsid w:val="0003282E"/>
    <w:rsid w:val="0003282F"/>
    <w:rsid w:val="00032B82"/>
    <w:rsid w:val="00033092"/>
    <w:rsid w:val="0003362B"/>
    <w:rsid w:val="00034148"/>
    <w:rsid w:val="000343AC"/>
    <w:rsid w:val="0003466C"/>
    <w:rsid w:val="00034949"/>
    <w:rsid w:val="000349E9"/>
    <w:rsid w:val="00034BA1"/>
    <w:rsid w:val="00035701"/>
    <w:rsid w:val="00035A86"/>
    <w:rsid w:val="00035ED5"/>
    <w:rsid w:val="00036951"/>
    <w:rsid w:val="00036F85"/>
    <w:rsid w:val="000374A8"/>
    <w:rsid w:val="0003764A"/>
    <w:rsid w:val="00037D94"/>
    <w:rsid w:val="0004098F"/>
    <w:rsid w:val="00042FA2"/>
    <w:rsid w:val="00043156"/>
    <w:rsid w:val="00043480"/>
    <w:rsid w:val="00043C31"/>
    <w:rsid w:val="00044505"/>
    <w:rsid w:val="00044775"/>
    <w:rsid w:val="0004498F"/>
    <w:rsid w:val="00045E12"/>
    <w:rsid w:val="00045FAE"/>
    <w:rsid w:val="00046395"/>
    <w:rsid w:val="00047551"/>
    <w:rsid w:val="0004776B"/>
    <w:rsid w:val="00050224"/>
    <w:rsid w:val="00050309"/>
    <w:rsid w:val="00050C0A"/>
    <w:rsid w:val="000513F9"/>
    <w:rsid w:val="0005187E"/>
    <w:rsid w:val="00051D5B"/>
    <w:rsid w:val="00053D90"/>
    <w:rsid w:val="00053DBD"/>
    <w:rsid w:val="00054F82"/>
    <w:rsid w:val="00055CCF"/>
    <w:rsid w:val="00056809"/>
    <w:rsid w:val="00056A5E"/>
    <w:rsid w:val="000574B7"/>
    <w:rsid w:val="000577BA"/>
    <w:rsid w:val="00057A17"/>
    <w:rsid w:val="00057F7C"/>
    <w:rsid w:val="00060245"/>
    <w:rsid w:val="00060788"/>
    <w:rsid w:val="00060C44"/>
    <w:rsid w:val="00060C8B"/>
    <w:rsid w:val="0006120B"/>
    <w:rsid w:val="00062E92"/>
    <w:rsid w:val="0006466B"/>
    <w:rsid w:val="00064948"/>
    <w:rsid w:val="00064AB9"/>
    <w:rsid w:val="000665BD"/>
    <w:rsid w:val="000668E7"/>
    <w:rsid w:val="00066950"/>
    <w:rsid w:val="00066B12"/>
    <w:rsid w:val="00066CEF"/>
    <w:rsid w:val="000671B1"/>
    <w:rsid w:val="000702B8"/>
    <w:rsid w:val="0007083D"/>
    <w:rsid w:val="0007088B"/>
    <w:rsid w:val="00070E7E"/>
    <w:rsid w:val="00072318"/>
    <w:rsid w:val="00073304"/>
    <w:rsid w:val="00073BE6"/>
    <w:rsid w:val="00074047"/>
    <w:rsid w:val="000742D3"/>
    <w:rsid w:val="000748DB"/>
    <w:rsid w:val="00074E35"/>
    <w:rsid w:val="00075202"/>
    <w:rsid w:val="000759AC"/>
    <w:rsid w:val="00076290"/>
    <w:rsid w:val="000768A9"/>
    <w:rsid w:val="00076DE4"/>
    <w:rsid w:val="00077517"/>
    <w:rsid w:val="00077BF8"/>
    <w:rsid w:val="0008009F"/>
    <w:rsid w:val="00080271"/>
    <w:rsid w:val="0008038A"/>
    <w:rsid w:val="00080651"/>
    <w:rsid w:val="00080672"/>
    <w:rsid w:val="00080764"/>
    <w:rsid w:val="00080F0E"/>
    <w:rsid w:val="00081B33"/>
    <w:rsid w:val="00081B60"/>
    <w:rsid w:val="0008209B"/>
    <w:rsid w:val="0008232D"/>
    <w:rsid w:val="000828B7"/>
    <w:rsid w:val="00082CCD"/>
    <w:rsid w:val="00082D05"/>
    <w:rsid w:val="00083B72"/>
    <w:rsid w:val="00084A6E"/>
    <w:rsid w:val="000876DC"/>
    <w:rsid w:val="00087C8D"/>
    <w:rsid w:val="00087D58"/>
    <w:rsid w:val="0009000A"/>
    <w:rsid w:val="0009003D"/>
    <w:rsid w:val="000906ED"/>
    <w:rsid w:val="00090757"/>
    <w:rsid w:val="000908D9"/>
    <w:rsid w:val="000909E4"/>
    <w:rsid w:val="000928D5"/>
    <w:rsid w:val="00093EB2"/>
    <w:rsid w:val="00094098"/>
    <w:rsid w:val="000941D2"/>
    <w:rsid w:val="000946E5"/>
    <w:rsid w:val="00095A14"/>
    <w:rsid w:val="00095CC6"/>
    <w:rsid w:val="0009601C"/>
    <w:rsid w:val="00096D0B"/>
    <w:rsid w:val="00096DB9"/>
    <w:rsid w:val="00097B51"/>
    <w:rsid w:val="000A1949"/>
    <w:rsid w:val="000A1D4B"/>
    <w:rsid w:val="000A1E52"/>
    <w:rsid w:val="000A218B"/>
    <w:rsid w:val="000A2B1B"/>
    <w:rsid w:val="000A30FA"/>
    <w:rsid w:val="000A34DA"/>
    <w:rsid w:val="000A4099"/>
    <w:rsid w:val="000A4F3E"/>
    <w:rsid w:val="000A5067"/>
    <w:rsid w:val="000A5A62"/>
    <w:rsid w:val="000A5DC0"/>
    <w:rsid w:val="000A648B"/>
    <w:rsid w:val="000A6F27"/>
    <w:rsid w:val="000A7472"/>
    <w:rsid w:val="000A7B1F"/>
    <w:rsid w:val="000B05B5"/>
    <w:rsid w:val="000B07C6"/>
    <w:rsid w:val="000B0886"/>
    <w:rsid w:val="000B0E3E"/>
    <w:rsid w:val="000B0EAE"/>
    <w:rsid w:val="000B0EB9"/>
    <w:rsid w:val="000B12B5"/>
    <w:rsid w:val="000B2759"/>
    <w:rsid w:val="000B2AC2"/>
    <w:rsid w:val="000B2B26"/>
    <w:rsid w:val="000B32B9"/>
    <w:rsid w:val="000B3A1C"/>
    <w:rsid w:val="000B3B6B"/>
    <w:rsid w:val="000B3BE7"/>
    <w:rsid w:val="000B3F11"/>
    <w:rsid w:val="000B3FB1"/>
    <w:rsid w:val="000B43EC"/>
    <w:rsid w:val="000B54E6"/>
    <w:rsid w:val="000B5A76"/>
    <w:rsid w:val="000B663C"/>
    <w:rsid w:val="000B6A98"/>
    <w:rsid w:val="000B6ABB"/>
    <w:rsid w:val="000B78EC"/>
    <w:rsid w:val="000C00FA"/>
    <w:rsid w:val="000C07F2"/>
    <w:rsid w:val="000C0B07"/>
    <w:rsid w:val="000C107F"/>
    <w:rsid w:val="000C108B"/>
    <w:rsid w:val="000C1D62"/>
    <w:rsid w:val="000C1DC7"/>
    <w:rsid w:val="000C261E"/>
    <w:rsid w:val="000C2EF9"/>
    <w:rsid w:val="000C3E46"/>
    <w:rsid w:val="000C45BF"/>
    <w:rsid w:val="000C57CB"/>
    <w:rsid w:val="000C63B1"/>
    <w:rsid w:val="000C7289"/>
    <w:rsid w:val="000C7492"/>
    <w:rsid w:val="000D22F4"/>
    <w:rsid w:val="000D26C7"/>
    <w:rsid w:val="000D3AB4"/>
    <w:rsid w:val="000D44A7"/>
    <w:rsid w:val="000D4E3B"/>
    <w:rsid w:val="000D4ECB"/>
    <w:rsid w:val="000D5002"/>
    <w:rsid w:val="000D51D3"/>
    <w:rsid w:val="000D521C"/>
    <w:rsid w:val="000D5C03"/>
    <w:rsid w:val="000D6147"/>
    <w:rsid w:val="000D6EFA"/>
    <w:rsid w:val="000D72B5"/>
    <w:rsid w:val="000D777D"/>
    <w:rsid w:val="000D7EDC"/>
    <w:rsid w:val="000E0089"/>
    <w:rsid w:val="000E07EA"/>
    <w:rsid w:val="000E08D0"/>
    <w:rsid w:val="000E090A"/>
    <w:rsid w:val="000E09D7"/>
    <w:rsid w:val="000E0E78"/>
    <w:rsid w:val="000E155B"/>
    <w:rsid w:val="000E19AA"/>
    <w:rsid w:val="000E2720"/>
    <w:rsid w:val="000E30CD"/>
    <w:rsid w:val="000E3130"/>
    <w:rsid w:val="000E360C"/>
    <w:rsid w:val="000E3A24"/>
    <w:rsid w:val="000E3C00"/>
    <w:rsid w:val="000E4243"/>
    <w:rsid w:val="000E51B5"/>
    <w:rsid w:val="000E5B5A"/>
    <w:rsid w:val="000E5F17"/>
    <w:rsid w:val="000E6B5C"/>
    <w:rsid w:val="000E6F91"/>
    <w:rsid w:val="000E74C3"/>
    <w:rsid w:val="000E75CA"/>
    <w:rsid w:val="000F0B38"/>
    <w:rsid w:val="000F0EFE"/>
    <w:rsid w:val="000F1405"/>
    <w:rsid w:val="000F153C"/>
    <w:rsid w:val="000F1D92"/>
    <w:rsid w:val="000F291F"/>
    <w:rsid w:val="000F3E3E"/>
    <w:rsid w:val="000F44CC"/>
    <w:rsid w:val="000F4714"/>
    <w:rsid w:val="000F52E8"/>
    <w:rsid w:val="000F5A3F"/>
    <w:rsid w:val="000F5F9B"/>
    <w:rsid w:val="000F721A"/>
    <w:rsid w:val="000F756D"/>
    <w:rsid w:val="000F7CC5"/>
    <w:rsid w:val="000F7E28"/>
    <w:rsid w:val="0010034D"/>
    <w:rsid w:val="001008A4"/>
    <w:rsid w:val="001010DB"/>
    <w:rsid w:val="00101771"/>
    <w:rsid w:val="001021BE"/>
    <w:rsid w:val="0010339F"/>
    <w:rsid w:val="001038E6"/>
    <w:rsid w:val="00103F1F"/>
    <w:rsid w:val="00105521"/>
    <w:rsid w:val="001059F5"/>
    <w:rsid w:val="00106139"/>
    <w:rsid w:val="00106B8D"/>
    <w:rsid w:val="00107C6C"/>
    <w:rsid w:val="00110EE7"/>
    <w:rsid w:val="00110EFD"/>
    <w:rsid w:val="001112A1"/>
    <w:rsid w:val="001112A7"/>
    <w:rsid w:val="00112189"/>
    <w:rsid w:val="00112B76"/>
    <w:rsid w:val="00112FF7"/>
    <w:rsid w:val="001132E3"/>
    <w:rsid w:val="001133BE"/>
    <w:rsid w:val="001136DD"/>
    <w:rsid w:val="0011384C"/>
    <w:rsid w:val="00113A4D"/>
    <w:rsid w:val="00113E07"/>
    <w:rsid w:val="00114283"/>
    <w:rsid w:val="001149F6"/>
    <w:rsid w:val="00115CD1"/>
    <w:rsid w:val="001161A8"/>
    <w:rsid w:val="001173A2"/>
    <w:rsid w:val="00117694"/>
    <w:rsid w:val="00117BEB"/>
    <w:rsid w:val="00117C88"/>
    <w:rsid w:val="0012055A"/>
    <w:rsid w:val="0012062E"/>
    <w:rsid w:val="00121D38"/>
    <w:rsid w:val="00122021"/>
    <w:rsid w:val="0012260F"/>
    <w:rsid w:val="001229C7"/>
    <w:rsid w:val="00122EFA"/>
    <w:rsid w:val="00123A78"/>
    <w:rsid w:val="00123B39"/>
    <w:rsid w:val="00124028"/>
    <w:rsid w:val="001242A8"/>
    <w:rsid w:val="00124768"/>
    <w:rsid w:val="00124952"/>
    <w:rsid w:val="00124A20"/>
    <w:rsid w:val="001267C3"/>
    <w:rsid w:val="00127962"/>
    <w:rsid w:val="00130126"/>
    <w:rsid w:val="00130787"/>
    <w:rsid w:val="00130B9C"/>
    <w:rsid w:val="0013125F"/>
    <w:rsid w:val="00131287"/>
    <w:rsid w:val="001316A8"/>
    <w:rsid w:val="00131D4A"/>
    <w:rsid w:val="00132FE2"/>
    <w:rsid w:val="0013386B"/>
    <w:rsid w:val="00133999"/>
    <w:rsid w:val="001340F3"/>
    <w:rsid w:val="00134A21"/>
    <w:rsid w:val="00134C0B"/>
    <w:rsid w:val="00135817"/>
    <w:rsid w:val="00135F44"/>
    <w:rsid w:val="00135FC6"/>
    <w:rsid w:val="001401B6"/>
    <w:rsid w:val="001412F8"/>
    <w:rsid w:val="0014230C"/>
    <w:rsid w:val="00142466"/>
    <w:rsid w:val="0014276B"/>
    <w:rsid w:val="00142C65"/>
    <w:rsid w:val="0014313B"/>
    <w:rsid w:val="00144749"/>
    <w:rsid w:val="001447FF"/>
    <w:rsid w:val="00144C14"/>
    <w:rsid w:val="00144CF1"/>
    <w:rsid w:val="00145002"/>
    <w:rsid w:val="00145069"/>
    <w:rsid w:val="001459F0"/>
    <w:rsid w:val="00145A03"/>
    <w:rsid w:val="001463D5"/>
    <w:rsid w:val="0014692A"/>
    <w:rsid w:val="00146B5A"/>
    <w:rsid w:val="00147244"/>
    <w:rsid w:val="001478F0"/>
    <w:rsid w:val="001508F5"/>
    <w:rsid w:val="001510FB"/>
    <w:rsid w:val="00151A35"/>
    <w:rsid w:val="00152EB4"/>
    <w:rsid w:val="001538A1"/>
    <w:rsid w:val="00153BB6"/>
    <w:rsid w:val="00153C3F"/>
    <w:rsid w:val="00153D21"/>
    <w:rsid w:val="001552D1"/>
    <w:rsid w:val="0015563F"/>
    <w:rsid w:val="0015621E"/>
    <w:rsid w:val="00156672"/>
    <w:rsid w:val="0016055E"/>
    <w:rsid w:val="00160878"/>
    <w:rsid w:val="00161033"/>
    <w:rsid w:val="001610FF"/>
    <w:rsid w:val="00161385"/>
    <w:rsid w:val="001613F8"/>
    <w:rsid w:val="001618BE"/>
    <w:rsid w:val="001618F1"/>
    <w:rsid w:val="00162007"/>
    <w:rsid w:val="001622C9"/>
    <w:rsid w:val="001622CB"/>
    <w:rsid w:val="00162307"/>
    <w:rsid w:val="0016255B"/>
    <w:rsid w:val="0016255C"/>
    <w:rsid w:val="00163FE9"/>
    <w:rsid w:val="00164A82"/>
    <w:rsid w:val="00165F14"/>
    <w:rsid w:val="00166926"/>
    <w:rsid w:val="00166D11"/>
    <w:rsid w:val="001679C5"/>
    <w:rsid w:val="00167A26"/>
    <w:rsid w:val="00167C1B"/>
    <w:rsid w:val="001700EE"/>
    <w:rsid w:val="0017054C"/>
    <w:rsid w:val="00170927"/>
    <w:rsid w:val="00170CCC"/>
    <w:rsid w:val="001711EC"/>
    <w:rsid w:val="001717AC"/>
    <w:rsid w:val="00171825"/>
    <w:rsid w:val="00171B60"/>
    <w:rsid w:val="001723C5"/>
    <w:rsid w:val="0017269C"/>
    <w:rsid w:val="00173C99"/>
    <w:rsid w:val="001742F0"/>
    <w:rsid w:val="00174F48"/>
    <w:rsid w:val="00175951"/>
    <w:rsid w:val="00175B6B"/>
    <w:rsid w:val="00175DBB"/>
    <w:rsid w:val="0017668C"/>
    <w:rsid w:val="00176F7B"/>
    <w:rsid w:val="00177409"/>
    <w:rsid w:val="00177FE1"/>
    <w:rsid w:val="0018030B"/>
    <w:rsid w:val="00180380"/>
    <w:rsid w:val="00180575"/>
    <w:rsid w:val="0018079B"/>
    <w:rsid w:val="0018085C"/>
    <w:rsid w:val="001818BF"/>
    <w:rsid w:val="00183ACD"/>
    <w:rsid w:val="00183DF7"/>
    <w:rsid w:val="00183E5A"/>
    <w:rsid w:val="00184CBB"/>
    <w:rsid w:val="0018502B"/>
    <w:rsid w:val="001853DD"/>
    <w:rsid w:val="00186927"/>
    <w:rsid w:val="00186F8D"/>
    <w:rsid w:val="001871EB"/>
    <w:rsid w:val="00187321"/>
    <w:rsid w:val="00187375"/>
    <w:rsid w:val="0019195E"/>
    <w:rsid w:val="0019228F"/>
    <w:rsid w:val="001929DB"/>
    <w:rsid w:val="00192D24"/>
    <w:rsid w:val="00193CAA"/>
    <w:rsid w:val="0019544C"/>
    <w:rsid w:val="001955E0"/>
    <w:rsid w:val="00195CBD"/>
    <w:rsid w:val="001964D2"/>
    <w:rsid w:val="0019679F"/>
    <w:rsid w:val="0019763C"/>
    <w:rsid w:val="001978F2"/>
    <w:rsid w:val="00197953"/>
    <w:rsid w:val="00197C11"/>
    <w:rsid w:val="001A142C"/>
    <w:rsid w:val="001A1BEE"/>
    <w:rsid w:val="001A1CC4"/>
    <w:rsid w:val="001A273C"/>
    <w:rsid w:val="001A31CF"/>
    <w:rsid w:val="001A362A"/>
    <w:rsid w:val="001A3CC3"/>
    <w:rsid w:val="001A4A19"/>
    <w:rsid w:val="001A4AE3"/>
    <w:rsid w:val="001A4C3C"/>
    <w:rsid w:val="001A52B1"/>
    <w:rsid w:val="001A5578"/>
    <w:rsid w:val="001A5C77"/>
    <w:rsid w:val="001A5EDF"/>
    <w:rsid w:val="001A671C"/>
    <w:rsid w:val="001A6928"/>
    <w:rsid w:val="001A74BD"/>
    <w:rsid w:val="001A77A5"/>
    <w:rsid w:val="001A7C39"/>
    <w:rsid w:val="001B04B8"/>
    <w:rsid w:val="001B0F50"/>
    <w:rsid w:val="001B0FC4"/>
    <w:rsid w:val="001B1CF9"/>
    <w:rsid w:val="001B2043"/>
    <w:rsid w:val="001B35ED"/>
    <w:rsid w:val="001B39B2"/>
    <w:rsid w:val="001B4041"/>
    <w:rsid w:val="001B433C"/>
    <w:rsid w:val="001B611A"/>
    <w:rsid w:val="001B76F9"/>
    <w:rsid w:val="001B7795"/>
    <w:rsid w:val="001C0700"/>
    <w:rsid w:val="001C0D53"/>
    <w:rsid w:val="001C180D"/>
    <w:rsid w:val="001C19AE"/>
    <w:rsid w:val="001C1A0D"/>
    <w:rsid w:val="001C1B82"/>
    <w:rsid w:val="001C22F1"/>
    <w:rsid w:val="001C2B3F"/>
    <w:rsid w:val="001C2FF3"/>
    <w:rsid w:val="001C3414"/>
    <w:rsid w:val="001C3602"/>
    <w:rsid w:val="001C3C2D"/>
    <w:rsid w:val="001C40FA"/>
    <w:rsid w:val="001C6042"/>
    <w:rsid w:val="001C75A8"/>
    <w:rsid w:val="001C7700"/>
    <w:rsid w:val="001C7950"/>
    <w:rsid w:val="001D031F"/>
    <w:rsid w:val="001D034C"/>
    <w:rsid w:val="001D046E"/>
    <w:rsid w:val="001D0BA3"/>
    <w:rsid w:val="001D0BC3"/>
    <w:rsid w:val="001D0BF6"/>
    <w:rsid w:val="001D14AE"/>
    <w:rsid w:val="001D183F"/>
    <w:rsid w:val="001D2DE5"/>
    <w:rsid w:val="001D2E69"/>
    <w:rsid w:val="001D364E"/>
    <w:rsid w:val="001D385D"/>
    <w:rsid w:val="001D3D8C"/>
    <w:rsid w:val="001D62BB"/>
    <w:rsid w:val="001D648B"/>
    <w:rsid w:val="001D6505"/>
    <w:rsid w:val="001D70FC"/>
    <w:rsid w:val="001D75A0"/>
    <w:rsid w:val="001D7A3A"/>
    <w:rsid w:val="001D7BDF"/>
    <w:rsid w:val="001E066E"/>
    <w:rsid w:val="001E082D"/>
    <w:rsid w:val="001E0D91"/>
    <w:rsid w:val="001E21FA"/>
    <w:rsid w:val="001E22C3"/>
    <w:rsid w:val="001E2BB1"/>
    <w:rsid w:val="001E361C"/>
    <w:rsid w:val="001E3F14"/>
    <w:rsid w:val="001E3FB4"/>
    <w:rsid w:val="001E5603"/>
    <w:rsid w:val="001E63E1"/>
    <w:rsid w:val="001E76F2"/>
    <w:rsid w:val="001F011E"/>
    <w:rsid w:val="001F0CAF"/>
    <w:rsid w:val="001F0E52"/>
    <w:rsid w:val="001F12C7"/>
    <w:rsid w:val="001F1483"/>
    <w:rsid w:val="001F19CB"/>
    <w:rsid w:val="001F2769"/>
    <w:rsid w:val="001F28C5"/>
    <w:rsid w:val="001F2C95"/>
    <w:rsid w:val="001F2DE8"/>
    <w:rsid w:val="001F303C"/>
    <w:rsid w:val="001F3DE6"/>
    <w:rsid w:val="001F40B1"/>
    <w:rsid w:val="001F4202"/>
    <w:rsid w:val="001F44DF"/>
    <w:rsid w:val="001F4976"/>
    <w:rsid w:val="001F49C6"/>
    <w:rsid w:val="001F59D9"/>
    <w:rsid w:val="001F5C45"/>
    <w:rsid w:val="001F6ACD"/>
    <w:rsid w:val="001F6CD4"/>
    <w:rsid w:val="001F71D1"/>
    <w:rsid w:val="001F77DD"/>
    <w:rsid w:val="001F7C23"/>
    <w:rsid w:val="00200BE1"/>
    <w:rsid w:val="002016BA"/>
    <w:rsid w:val="0020177E"/>
    <w:rsid w:val="00201AC0"/>
    <w:rsid w:val="00202235"/>
    <w:rsid w:val="002038FD"/>
    <w:rsid w:val="002039B5"/>
    <w:rsid w:val="00203D6F"/>
    <w:rsid w:val="00203D98"/>
    <w:rsid w:val="00204702"/>
    <w:rsid w:val="00204BAA"/>
    <w:rsid w:val="00204EA4"/>
    <w:rsid w:val="002056B8"/>
    <w:rsid w:val="00206162"/>
    <w:rsid w:val="00206E63"/>
    <w:rsid w:val="00206FED"/>
    <w:rsid w:val="00207362"/>
    <w:rsid w:val="00207649"/>
    <w:rsid w:val="002078BE"/>
    <w:rsid w:val="00207CCE"/>
    <w:rsid w:val="002108D4"/>
    <w:rsid w:val="00210F6C"/>
    <w:rsid w:val="002117EF"/>
    <w:rsid w:val="00211800"/>
    <w:rsid w:val="00211840"/>
    <w:rsid w:val="00211A92"/>
    <w:rsid w:val="00211CC2"/>
    <w:rsid w:val="00212996"/>
    <w:rsid w:val="00212B0A"/>
    <w:rsid w:val="00212C68"/>
    <w:rsid w:val="0021371E"/>
    <w:rsid w:val="0021593B"/>
    <w:rsid w:val="00216248"/>
    <w:rsid w:val="002162A8"/>
    <w:rsid w:val="00216390"/>
    <w:rsid w:val="002163AA"/>
    <w:rsid w:val="002163DE"/>
    <w:rsid w:val="00216D17"/>
    <w:rsid w:val="00216EA5"/>
    <w:rsid w:val="002172CB"/>
    <w:rsid w:val="0022019C"/>
    <w:rsid w:val="00220D9B"/>
    <w:rsid w:val="00221343"/>
    <w:rsid w:val="00221507"/>
    <w:rsid w:val="002220E5"/>
    <w:rsid w:val="00222D29"/>
    <w:rsid w:val="00223236"/>
    <w:rsid w:val="00224102"/>
    <w:rsid w:val="00224106"/>
    <w:rsid w:val="00224B38"/>
    <w:rsid w:val="00225781"/>
    <w:rsid w:val="0022666E"/>
    <w:rsid w:val="00226D88"/>
    <w:rsid w:val="002272DF"/>
    <w:rsid w:val="00227C98"/>
    <w:rsid w:val="00227E8A"/>
    <w:rsid w:val="002309CD"/>
    <w:rsid w:val="00230D88"/>
    <w:rsid w:val="002311BB"/>
    <w:rsid w:val="002312A7"/>
    <w:rsid w:val="00233A37"/>
    <w:rsid w:val="00233DB6"/>
    <w:rsid w:val="00234C95"/>
    <w:rsid w:val="00235531"/>
    <w:rsid w:val="00236277"/>
    <w:rsid w:val="0023680F"/>
    <w:rsid w:val="00237108"/>
    <w:rsid w:val="00237627"/>
    <w:rsid w:val="0023785A"/>
    <w:rsid w:val="00240396"/>
    <w:rsid w:val="002403FD"/>
    <w:rsid w:val="002406C7"/>
    <w:rsid w:val="00240986"/>
    <w:rsid w:val="002416F2"/>
    <w:rsid w:val="00242BAD"/>
    <w:rsid w:val="0024395B"/>
    <w:rsid w:val="0024440A"/>
    <w:rsid w:val="002445D2"/>
    <w:rsid w:val="0024462A"/>
    <w:rsid w:val="00244D46"/>
    <w:rsid w:val="00244FBD"/>
    <w:rsid w:val="00245004"/>
    <w:rsid w:val="00245299"/>
    <w:rsid w:val="00247056"/>
    <w:rsid w:val="002478BB"/>
    <w:rsid w:val="00247EAA"/>
    <w:rsid w:val="00247F68"/>
    <w:rsid w:val="00250321"/>
    <w:rsid w:val="00250E41"/>
    <w:rsid w:val="00251B93"/>
    <w:rsid w:val="00251F31"/>
    <w:rsid w:val="00252ED8"/>
    <w:rsid w:val="00254611"/>
    <w:rsid w:val="002547F9"/>
    <w:rsid w:val="00254BA8"/>
    <w:rsid w:val="00255630"/>
    <w:rsid w:val="00257057"/>
    <w:rsid w:val="002608B7"/>
    <w:rsid w:val="00261D12"/>
    <w:rsid w:val="00261D65"/>
    <w:rsid w:val="00261EBA"/>
    <w:rsid w:val="00262CDA"/>
    <w:rsid w:val="00262E8C"/>
    <w:rsid w:val="002635F3"/>
    <w:rsid w:val="0026411F"/>
    <w:rsid w:val="0026461B"/>
    <w:rsid w:val="00264A9E"/>
    <w:rsid w:val="0026500E"/>
    <w:rsid w:val="002659F4"/>
    <w:rsid w:val="0026621A"/>
    <w:rsid w:val="00266B46"/>
    <w:rsid w:val="00266F3F"/>
    <w:rsid w:val="002676E3"/>
    <w:rsid w:val="00267BAD"/>
    <w:rsid w:val="0027029E"/>
    <w:rsid w:val="0027040C"/>
    <w:rsid w:val="0027074E"/>
    <w:rsid w:val="002711CF"/>
    <w:rsid w:val="002722C0"/>
    <w:rsid w:val="002726F1"/>
    <w:rsid w:val="00272EBB"/>
    <w:rsid w:val="002734D8"/>
    <w:rsid w:val="002739FF"/>
    <w:rsid w:val="002743D7"/>
    <w:rsid w:val="002744F3"/>
    <w:rsid w:val="00274DA5"/>
    <w:rsid w:val="00275342"/>
    <w:rsid w:val="002753EE"/>
    <w:rsid w:val="00275769"/>
    <w:rsid w:val="00275B7B"/>
    <w:rsid w:val="00275DC7"/>
    <w:rsid w:val="00275EED"/>
    <w:rsid w:val="0027603C"/>
    <w:rsid w:val="002762B5"/>
    <w:rsid w:val="00276873"/>
    <w:rsid w:val="00276A6A"/>
    <w:rsid w:val="002779DD"/>
    <w:rsid w:val="00277F4A"/>
    <w:rsid w:val="00280069"/>
    <w:rsid w:val="00280ECC"/>
    <w:rsid w:val="00281051"/>
    <w:rsid w:val="00281506"/>
    <w:rsid w:val="002824C5"/>
    <w:rsid w:val="002826CF"/>
    <w:rsid w:val="002827F8"/>
    <w:rsid w:val="00284928"/>
    <w:rsid w:val="00284B05"/>
    <w:rsid w:val="00284BD1"/>
    <w:rsid w:val="00284FF1"/>
    <w:rsid w:val="002856F1"/>
    <w:rsid w:val="00286659"/>
    <w:rsid w:val="00286665"/>
    <w:rsid w:val="00286904"/>
    <w:rsid w:val="00286B8A"/>
    <w:rsid w:val="00286BD9"/>
    <w:rsid w:val="00286D91"/>
    <w:rsid w:val="00287980"/>
    <w:rsid w:val="00290FF3"/>
    <w:rsid w:val="0029100A"/>
    <w:rsid w:val="002910A0"/>
    <w:rsid w:val="00291FEA"/>
    <w:rsid w:val="00293092"/>
    <w:rsid w:val="00294BB0"/>
    <w:rsid w:val="0029508F"/>
    <w:rsid w:val="0029533A"/>
    <w:rsid w:val="00295F76"/>
    <w:rsid w:val="002962B2"/>
    <w:rsid w:val="0029644F"/>
    <w:rsid w:val="00297AEB"/>
    <w:rsid w:val="00297B78"/>
    <w:rsid w:val="002A0882"/>
    <w:rsid w:val="002A0FEB"/>
    <w:rsid w:val="002A1494"/>
    <w:rsid w:val="002A1869"/>
    <w:rsid w:val="002A1D48"/>
    <w:rsid w:val="002A2512"/>
    <w:rsid w:val="002A2D83"/>
    <w:rsid w:val="002A32B8"/>
    <w:rsid w:val="002A396E"/>
    <w:rsid w:val="002A3A67"/>
    <w:rsid w:val="002A5435"/>
    <w:rsid w:val="002A6E46"/>
    <w:rsid w:val="002A6E8F"/>
    <w:rsid w:val="002A7281"/>
    <w:rsid w:val="002A7373"/>
    <w:rsid w:val="002B0509"/>
    <w:rsid w:val="002B0D14"/>
    <w:rsid w:val="002B2602"/>
    <w:rsid w:val="002B35A5"/>
    <w:rsid w:val="002B3BFF"/>
    <w:rsid w:val="002B3F50"/>
    <w:rsid w:val="002B4645"/>
    <w:rsid w:val="002B781B"/>
    <w:rsid w:val="002C0309"/>
    <w:rsid w:val="002C03E2"/>
    <w:rsid w:val="002C16B3"/>
    <w:rsid w:val="002C1E9F"/>
    <w:rsid w:val="002C235E"/>
    <w:rsid w:val="002C4E22"/>
    <w:rsid w:val="002C63B9"/>
    <w:rsid w:val="002C643B"/>
    <w:rsid w:val="002C68B1"/>
    <w:rsid w:val="002C69E0"/>
    <w:rsid w:val="002C6D5E"/>
    <w:rsid w:val="002C7077"/>
    <w:rsid w:val="002C7595"/>
    <w:rsid w:val="002D0705"/>
    <w:rsid w:val="002D116F"/>
    <w:rsid w:val="002D13D5"/>
    <w:rsid w:val="002D1EC9"/>
    <w:rsid w:val="002D265B"/>
    <w:rsid w:val="002D272B"/>
    <w:rsid w:val="002D2DCA"/>
    <w:rsid w:val="002D3AEF"/>
    <w:rsid w:val="002D3D68"/>
    <w:rsid w:val="002D3E47"/>
    <w:rsid w:val="002D41FB"/>
    <w:rsid w:val="002D519E"/>
    <w:rsid w:val="002D526E"/>
    <w:rsid w:val="002D69F4"/>
    <w:rsid w:val="002D6BCA"/>
    <w:rsid w:val="002D6D21"/>
    <w:rsid w:val="002D6D2C"/>
    <w:rsid w:val="002D730D"/>
    <w:rsid w:val="002D74E4"/>
    <w:rsid w:val="002D77B8"/>
    <w:rsid w:val="002D78F2"/>
    <w:rsid w:val="002D7903"/>
    <w:rsid w:val="002D7C1B"/>
    <w:rsid w:val="002E0B36"/>
    <w:rsid w:val="002E1E94"/>
    <w:rsid w:val="002E245C"/>
    <w:rsid w:val="002E2F89"/>
    <w:rsid w:val="002E38E4"/>
    <w:rsid w:val="002E3F47"/>
    <w:rsid w:val="002E3FD0"/>
    <w:rsid w:val="002E44F2"/>
    <w:rsid w:val="002E4B3F"/>
    <w:rsid w:val="002E528F"/>
    <w:rsid w:val="002E59DA"/>
    <w:rsid w:val="002E5E01"/>
    <w:rsid w:val="002E6DA0"/>
    <w:rsid w:val="002E7226"/>
    <w:rsid w:val="002E76AF"/>
    <w:rsid w:val="002E794D"/>
    <w:rsid w:val="002E7C64"/>
    <w:rsid w:val="002F06D4"/>
    <w:rsid w:val="002F1B5D"/>
    <w:rsid w:val="002F23B7"/>
    <w:rsid w:val="002F28E8"/>
    <w:rsid w:val="002F2DE9"/>
    <w:rsid w:val="002F3A85"/>
    <w:rsid w:val="002F3BAF"/>
    <w:rsid w:val="002F40C2"/>
    <w:rsid w:val="002F4157"/>
    <w:rsid w:val="002F5388"/>
    <w:rsid w:val="002F5855"/>
    <w:rsid w:val="002F5A46"/>
    <w:rsid w:val="002F6D6D"/>
    <w:rsid w:val="002F74C4"/>
    <w:rsid w:val="002F74C8"/>
    <w:rsid w:val="00300561"/>
    <w:rsid w:val="00300924"/>
    <w:rsid w:val="00301B60"/>
    <w:rsid w:val="00302803"/>
    <w:rsid w:val="00303120"/>
    <w:rsid w:val="00304BEA"/>
    <w:rsid w:val="00304F43"/>
    <w:rsid w:val="003050B8"/>
    <w:rsid w:val="003051B3"/>
    <w:rsid w:val="0030637E"/>
    <w:rsid w:val="00306A71"/>
    <w:rsid w:val="00307364"/>
    <w:rsid w:val="0031072E"/>
    <w:rsid w:val="00310B80"/>
    <w:rsid w:val="00310EE2"/>
    <w:rsid w:val="00311649"/>
    <w:rsid w:val="00311EEA"/>
    <w:rsid w:val="0031204D"/>
    <w:rsid w:val="0031308D"/>
    <w:rsid w:val="0031384F"/>
    <w:rsid w:val="00313CE9"/>
    <w:rsid w:val="00313D66"/>
    <w:rsid w:val="00314054"/>
    <w:rsid w:val="00314BD6"/>
    <w:rsid w:val="00315A6D"/>
    <w:rsid w:val="00316A4D"/>
    <w:rsid w:val="00317706"/>
    <w:rsid w:val="00317940"/>
    <w:rsid w:val="00317BD5"/>
    <w:rsid w:val="003200B8"/>
    <w:rsid w:val="00320995"/>
    <w:rsid w:val="003219D8"/>
    <w:rsid w:val="00321DB6"/>
    <w:rsid w:val="003222B2"/>
    <w:rsid w:val="00323490"/>
    <w:rsid w:val="003235E9"/>
    <w:rsid w:val="003244C1"/>
    <w:rsid w:val="00324673"/>
    <w:rsid w:val="00324683"/>
    <w:rsid w:val="003249BC"/>
    <w:rsid w:val="00324A3B"/>
    <w:rsid w:val="00324BA5"/>
    <w:rsid w:val="00324FE4"/>
    <w:rsid w:val="00326304"/>
    <w:rsid w:val="00326649"/>
    <w:rsid w:val="00326F76"/>
    <w:rsid w:val="00327736"/>
    <w:rsid w:val="00330943"/>
    <w:rsid w:val="003309DB"/>
    <w:rsid w:val="0033126B"/>
    <w:rsid w:val="00331351"/>
    <w:rsid w:val="003324E0"/>
    <w:rsid w:val="003326FF"/>
    <w:rsid w:val="00333488"/>
    <w:rsid w:val="00333F6C"/>
    <w:rsid w:val="0033638F"/>
    <w:rsid w:val="00336847"/>
    <w:rsid w:val="003376EF"/>
    <w:rsid w:val="00337E32"/>
    <w:rsid w:val="00340054"/>
    <w:rsid w:val="00340197"/>
    <w:rsid w:val="00340354"/>
    <w:rsid w:val="00340414"/>
    <w:rsid w:val="0034097B"/>
    <w:rsid w:val="003418EC"/>
    <w:rsid w:val="00341DBE"/>
    <w:rsid w:val="003433AC"/>
    <w:rsid w:val="00343B21"/>
    <w:rsid w:val="003446C8"/>
    <w:rsid w:val="00344749"/>
    <w:rsid w:val="0034540F"/>
    <w:rsid w:val="00345FAC"/>
    <w:rsid w:val="0034695B"/>
    <w:rsid w:val="00346F7D"/>
    <w:rsid w:val="00347753"/>
    <w:rsid w:val="0034783B"/>
    <w:rsid w:val="00347F82"/>
    <w:rsid w:val="00347F98"/>
    <w:rsid w:val="003507C2"/>
    <w:rsid w:val="003508FE"/>
    <w:rsid w:val="00350DF4"/>
    <w:rsid w:val="003513E5"/>
    <w:rsid w:val="00351AA5"/>
    <w:rsid w:val="0035214F"/>
    <w:rsid w:val="0035239C"/>
    <w:rsid w:val="0035243B"/>
    <w:rsid w:val="00352739"/>
    <w:rsid w:val="0035274B"/>
    <w:rsid w:val="003539EF"/>
    <w:rsid w:val="00353BE7"/>
    <w:rsid w:val="0035449B"/>
    <w:rsid w:val="0035481E"/>
    <w:rsid w:val="00355141"/>
    <w:rsid w:val="00357AA8"/>
    <w:rsid w:val="00357F77"/>
    <w:rsid w:val="0036085B"/>
    <w:rsid w:val="00360971"/>
    <w:rsid w:val="00361D93"/>
    <w:rsid w:val="00361F67"/>
    <w:rsid w:val="00362202"/>
    <w:rsid w:val="00362276"/>
    <w:rsid w:val="003627EC"/>
    <w:rsid w:val="0036286A"/>
    <w:rsid w:val="00363184"/>
    <w:rsid w:val="00363399"/>
    <w:rsid w:val="0036356D"/>
    <w:rsid w:val="00363B07"/>
    <w:rsid w:val="00363C16"/>
    <w:rsid w:val="00364B30"/>
    <w:rsid w:val="00365074"/>
    <w:rsid w:val="0036555E"/>
    <w:rsid w:val="00365BAD"/>
    <w:rsid w:val="0036699C"/>
    <w:rsid w:val="00367BF2"/>
    <w:rsid w:val="00367EB7"/>
    <w:rsid w:val="00367F07"/>
    <w:rsid w:val="00370323"/>
    <w:rsid w:val="00370ACA"/>
    <w:rsid w:val="00371901"/>
    <w:rsid w:val="00371C3B"/>
    <w:rsid w:val="00371DAF"/>
    <w:rsid w:val="00372690"/>
    <w:rsid w:val="00373730"/>
    <w:rsid w:val="003740A8"/>
    <w:rsid w:val="003741EC"/>
    <w:rsid w:val="003744D3"/>
    <w:rsid w:val="003766C7"/>
    <w:rsid w:val="003767F7"/>
    <w:rsid w:val="003768C9"/>
    <w:rsid w:val="003775EB"/>
    <w:rsid w:val="00377A0A"/>
    <w:rsid w:val="00377E71"/>
    <w:rsid w:val="0038040B"/>
    <w:rsid w:val="00381134"/>
    <w:rsid w:val="00381189"/>
    <w:rsid w:val="00381372"/>
    <w:rsid w:val="00381D5C"/>
    <w:rsid w:val="0038204F"/>
    <w:rsid w:val="003820D4"/>
    <w:rsid w:val="00382438"/>
    <w:rsid w:val="003827D8"/>
    <w:rsid w:val="003827E8"/>
    <w:rsid w:val="00383713"/>
    <w:rsid w:val="00383894"/>
    <w:rsid w:val="003868EC"/>
    <w:rsid w:val="003878D7"/>
    <w:rsid w:val="00387C31"/>
    <w:rsid w:val="00387EB9"/>
    <w:rsid w:val="00390071"/>
    <w:rsid w:val="00390CB4"/>
    <w:rsid w:val="00391326"/>
    <w:rsid w:val="00391F82"/>
    <w:rsid w:val="0039252E"/>
    <w:rsid w:val="00392A40"/>
    <w:rsid w:val="00392B0A"/>
    <w:rsid w:val="003938AC"/>
    <w:rsid w:val="00393B20"/>
    <w:rsid w:val="00393FAF"/>
    <w:rsid w:val="00394267"/>
    <w:rsid w:val="003945D3"/>
    <w:rsid w:val="00394CB7"/>
    <w:rsid w:val="00396A5C"/>
    <w:rsid w:val="00396B96"/>
    <w:rsid w:val="00396BC6"/>
    <w:rsid w:val="00396C31"/>
    <w:rsid w:val="00397641"/>
    <w:rsid w:val="00397F80"/>
    <w:rsid w:val="003A019F"/>
    <w:rsid w:val="003A05F5"/>
    <w:rsid w:val="003A1ADE"/>
    <w:rsid w:val="003A1C59"/>
    <w:rsid w:val="003A2B05"/>
    <w:rsid w:val="003A2DA6"/>
    <w:rsid w:val="003A2FF4"/>
    <w:rsid w:val="003A3C1B"/>
    <w:rsid w:val="003A3F4C"/>
    <w:rsid w:val="003A3F91"/>
    <w:rsid w:val="003A410B"/>
    <w:rsid w:val="003A45E5"/>
    <w:rsid w:val="003A4F6A"/>
    <w:rsid w:val="003A5845"/>
    <w:rsid w:val="003A5C91"/>
    <w:rsid w:val="003A5D52"/>
    <w:rsid w:val="003A672C"/>
    <w:rsid w:val="003A7BC7"/>
    <w:rsid w:val="003B04E8"/>
    <w:rsid w:val="003B18D7"/>
    <w:rsid w:val="003B22E0"/>
    <w:rsid w:val="003B450D"/>
    <w:rsid w:val="003B4C8F"/>
    <w:rsid w:val="003B52E4"/>
    <w:rsid w:val="003B57E4"/>
    <w:rsid w:val="003B5869"/>
    <w:rsid w:val="003B58F9"/>
    <w:rsid w:val="003B5D74"/>
    <w:rsid w:val="003B6273"/>
    <w:rsid w:val="003B63A5"/>
    <w:rsid w:val="003B6ADF"/>
    <w:rsid w:val="003B70FF"/>
    <w:rsid w:val="003B7427"/>
    <w:rsid w:val="003B7574"/>
    <w:rsid w:val="003C01A9"/>
    <w:rsid w:val="003C01AB"/>
    <w:rsid w:val="003C164F"/>
    <w:rsid w:val="003C1C91"/>
    <w:rsid w:val="003C1FE3"/>
    <w:rsid w:val="003C2903"/>
    <w:rsid w:val="003C3008"/>
    <w:rsid w:val="003C30B6"/>
    <w:rsid w:val="003C35AD"/>
    <w:rsid w:val="003C40A8"/>
    <w:rsid w:val="003C47FB"/>
    <w:rsid w:val="003C5AE2"/>
    <w:rsid w:val="003C5E2D"/>
    <w:rsid w:val="003C6236"/>
    <w:rsid w:val="003C6651"/>
    <w:rsid w:val="003C68B0"/>
    <w:rsid w:val="003C7247"/>
    <w:rsid w:val="003C72CA"/>
    <w:rsid w:val="003C73F5"/>
    <w:rsid w:val="003C7737"/>
    <w:rsid w:val="003C78EF"/>
    <w:rsid w:val="003C7E0C"/>
    <w:rsid w:val="003D07CD"/>
    <w:rsid w:val="003D0931"/>
    <w:rsid w:val="003D093E"/>
    <w:rsid w:val="003D22E4"/>
    <w:rsid w:val="003D2B7F"/>
    <w:rsid w:val="003D315F"/>
    <w:rsid w:val="003D3833"/>
    <w:rsid w:val="003D455F"/>
    <w:rsid w:val="003D4650"/>
    <w:rsid w:val="003D4B9A"/>
    <w:rsid w:val="003D50B6"/>
    <w:rsid w:val="003D54A5"/>
    <w:rsid w:val="003D5935"/>
    <w:rsid w:val="003D5CC2"/>
    <w:rsid w:val="003D65CF"/>
    <w:rsid w:val="003D6702"/>
    <w:rsid w:val="003D6B31"/>
    <w:rsid w:val="003D70E3"/>
    <w:rsid w:val="003D7159"/>
    <w:rsid w:val="003D777B"/>
    <w:rsid w:val="003D7AF7"/>
    <w:rsid w:val="003E0348"/>
    <w:rsid w:val="003E066E"/>
    <w:rsid w:val="003E0B80"/>
    <w:rsid w:val="003E0C35"/>
    <w:rsid w:val="003E0DE0"/>
    <w:rsid w:val="003E1225"/>
    <w:rsid w:val="003E187D"/>
    <w:rsid w:val="003E191C"/>
    <w:rsid w:val="003E1E0A"/>
    <w:rsid w:val="003E3450"/>
    <w:rsid w:val="003E34C7"/>
    <w:rsid w:val="003E36D9"/>
    <w:rsid w:val="003E38D5"/>
    <w:rsid w:val="003E3DBE"/>
    <w:rsid w:val="003E4981"/>
    <w:rsid w:val="003E54A2"/>
    <w:rsid w:val="003E56D0"/>
    <w:rsid w:val="003E6901"/>
    <w:rsid w:val="003E71BF"/>
    <w:rsid w:val="003E7237"/>
    <w:rsid w:val="003E78BB"/>
    <w:rsid w:val="003E7D87"/>
    <w:rsid w:val="003F0362"/>
    <w:rsid w:val="003F0C82"/>
    <w:rsid w:val="003F0F47"/>
    <w:rsid w:val="003F27F2"/>
    <w:rsid w:val="003F289E"/>
    <w:rsid w:val="003F3125"/>
    <w:rsid w:val="003F33B1"/>
    <w:rsid w:val="003F3E15"/>
    <w:rsid w:val="003F3EB3"/>
    <w:rsid w:val="003F572A"/>
    <w:rsid w:val="003F593D"/>
    <w:rsid w:val="003F629B"/>
    <w:rsid w:val="003F7F40"/>
    <w:rsid w:val="00400280"/>
    <w:rsid w:val="004006C7"/>
    <w:rsid w:val="00400C5C"/>
    <w:rsid w:val="00401888"/>
    <w:rsid w:val="0040268A"/>
    <w:rsid w:val="00403A59"/>
    <w:rsid w:val="00403B04"/>
    <w:rsid w:val="00405E21"/>
    <w:rsid w:val="00406002"/>
    <w:rsid w:val="00406615"/>
    <w:rsid w:val="004070F1"/>
    <w:rsid w:val="00407249"/>
    <w:rsid w:val="0040754B"/>
    <w:rsid w:val="00407747"/>
    <w:rsid w:val="00407D01"/>
    <w:rsid w:val="00411149"/>
    <w:rsid w:val="00411357"/>
    <w:rsid w:val="00411601"/>
    <w:rsid w:val="00411A52"/>
    <w:rsid w:val="004128C5"/>
    <w:rsid w:val="004139BC"/>
    <w:rsid w:val="00413A23"/>
    <w:rsid w:val="00413BEA"/>
    <w:rsid w:val="00413DD6"/>
    <w:rsid w:val="00414492"/>
    <w:rsid w:val="00414701"/>
    <w:rsid w:val="00414EF9"/>
    <w:rsid w:val="00415FB7"/>
    <w:rsid w:val="00415FBA"/>
    <w:rsid w:val="004160F8"/>
    <w:rsid w:val="00416111"/>
    <w:rsid w:val="00416CC0"/>
    <w:rsid w:val="00416E0F"/>
    <w:rsid w:val="004175A9"/>
    <w:rsid w:val="004177FD"/>
    <w:rsid w:val="00417ACB"/>
    <w:rsid w:val="00417C87"/>
    <w:rsid w:val="004219E9"/>
    <w:rsid w:val="00421AF1"/>
    <w:rsid w:val="00421DE1"/>
    <w:rsid w:val="00423016"/>
    <w:rsid w:val="00424043"/>
    <w:rsid w:val="00424A44"/>
    <w:rsid w:val="004254C9"/>
    <w:rsid w:val="0042616B"/>
    <w:rsid w:val="004263D3"/>
    <w:rsid w:val="00426CFA"/>
    <w:rsid w:val="00426E2F"/>
    <w:rsid w:val="004273F1"/>
    <w:rsid w:val="0042752D"/>
    <w:rsid w:val="00430674"/>
    <w:rsid w:val="00431D03"/>
    <w:rsid w:val="00432966"/>
    <w:rsid w:val="0043301F"/>
    <w:rsid w:val="00433C42"/>
    <w:rsid w:val="00433E21"/>
    <w:rsid w:val="00434EC0"/>
    <w:rsid w:val="00434FBB"/>
    <w:rsid w:val="0043574D"/>
    <w:rsid w:val="00435A2D"/>
    <w:rsid w:val="00435B78"/>
    <w:rsid w:val="004367F3"/>
    <w:rsid w:val="00436AAB"/>
    <w:rsid w:val="00437501"/>
    <w:rsid w:val="00437699"/>
    <w:rsid w:val="00437E2A"/>
    <w:rsid w:val="00440E2F"/>
    <w:rsid w:val="0044356F"/>
    <w:rsid w:val="004435A1"/>
    <w:rsid w:val="00443874"/>
    <w:rsid w:val="0044400C"/>
    <w:rsid w:val="004441DB"/>
    <w:rsid w:val="00444D5D"/>
    <w:rsid w:val="00445700"/>
    <w:rsid w:val="00446474"/>
    <w:rsid w:val="0044689A"/>
    <w:rsid w:val="00446D87"/>
    <w:rsid w:val="00450071"/>
    <w:rsid w:val="00450318"/>
    <w:rsid w:val="00450491"/>
    <w:rsid w:val="0045088C"/>
    <w:rsid w:val="00450AEC"/>
    <w:rsid w:val="00450E52"/>
    <w:rsid w:val="00450F1F"/>
    <w:rsid w:val="00450F33"/>
    <w:rsid w:val="00451FE4"/>
    <w:rsid w:val="00452809"/>
    <w:rsid w:val="0045282F"/>
    <w:rsid w:val="00452EC7"/>
    <w:rsid w:val="004530AA"/>
    <w:rsid w:val="00454796"/>
    <w:rsid w:val="00454B67"/>
    <w:rsid w:val="00454D27"/>
    <w:rsid w:val="00454E1D"/>
    <w:rsid w:val="00456008"/>
    <w:rsid w:val="004611D1"/>
    <w:rsid w:val="00461527"/>
    <w:rsid w:val="004617A8"/>
    <w:rsid w:val="00461A14"/>
    <w:rsid w:val="00461A24"/>
    <w:rsid w:val="00461BF5"/>
    <w:rsid w:val="004620FB"/>
    <w:rsid w:val="00462335"/>
    <w:rsid w:val="00462416"/>
    <w:rsid w:val="004629D3"/>
    <w:rsid w:val="00462AF8"/>
    <w:rsid w:val="00462D26"/>
    <w:rsid w:val="004634B8"/>
    <w:rsid w:val="00463CEE"/>
    <w:rsid w:val="00464269"/>
    <w:rsid w:val="00464392"/>
    <w:rsid w:val="00464F36"/>
    <w:rsid w:val="00465834"/>
    <w:rsid w:val="004663AD"/>
    <w:rsid w:val="0046653C"/>
    <w:rsid w:val="004669B5"/>
    <w:rsid w:val="00466B1C"/>
    <w:rsid w:val="00467FDE"/>
    <w:rsid w:val="004705C9"/>
    <w:rsid w:val="004708A9"/>
    <w:rsid w:val="004710E3"/>
    <w:rsid w:val="00471B62"/>
    <w:rsid w:val="00471EBA"/>
    <w:rsid w:val="00472259"/>
    <w:rsid w:val="00472828"/>
    <w:rsid w:val="004728EA"/>
    <w:rsid w:val="00472A0A"/>
    <w:rsid w:val="00473776"/>
    <w:rsid w:val="00473AB2"/>
    <w:rsid w:val="00475994"/>
    <w:rsid w:val="00475CC9"/>
    <w:rsid w:val="00476F78"/>
    <w:rsid w:val="00477629"/>
    <w:rsid w:val="00477632"/>
    <w:rsid w:val="00477949"/>
    <w:rsid w:val="004805DE"/>
    <w:rsid w:val="00481F4D"/>
    <w:rsid w:val="00482170"/>
    <w:rsid w:val="0048226D"/>
    <w:rsid w:val="004823A6"/>
    <w:rsid w:val="00482BD6"/>
    <w:rsid w:val="00483150"/>
    <w:rsid w:val="004837E5"/>
    <w:rsid w:val="00483920"/>
    <w:rsid w:val="00483DD4"/>
    <w:rsid w:val="00483E64"/>
    <w:rsid w:val="00483EDE"/>
    <w:rsid w:val="00484581"/>
    <w:rsid w:val="00484ED5"/>
    <w:rsid w:val="00484EE3"/>
    <w:rsid w:val="00485255"/>
    <w:rsid w:val="004858A2"/>
    <w:rsid w:val="004859F9"/>
    <w:rsid w:val="00485BA0"/>
    <w:rsid w:val="00485E4D"/>
    <w:rsid w:val="00486470"/>
    <w:rsid w:val="00486512"/>
    <w:rsid w:val="00486B7B"/>
    <w:rsid w:val="00491EB2"/>
    <w:rsid w:val="004929F8"/>
    <w:rsid w:val="004933F6"/>
    <w:rsid w:val="00495E90"/>
    <w:rsid w:val="0049616C"/>
    <w:rsid w:val="0049653E"/>
    <w:rsid w:val="00496856"/>
    <w:rsid w:val="00496BB8"/>
    <w:rsid w:val="00496D1B"/>
    <w:rsid w:val="00496E95"/>
    <w:rsid w:val="00497012"/>
    <w:rsid w:val="00497703"/>
    <w:rsid w:val="004A05E2"/>
    <w:rsid w:val="004A072C"/>
    <w:rsid w:val="004A1377"/>
    <w:rsid w:val="004A163E"/>
    <w:rsid w:val="004A19E1"/>
    <w:rsid w:val="004A3A4C"/>
    <w:rsid w:val="004A3D26"/>
    <w:rsid w:val="004A4038"/>
    <w:rsid w:val="004A43F5"/>
    <w:rsid w:val="004A45AE"/>
    <w:rsid w:val="004A5540"/>
    <w:rsid w:val="004A596D"/>
    <w:rsid w:val="004A5E15"/>
    <w:rsid w:val="004A5F5E"/>
    <w:rsid w:val="004A69B3"/>
    <w:rsid w:val="004A6DDB"/>
    <w:rsid w:val="004A7BB1"/>
    <w:rsid w:val="004B0EAE"/>
    <w:rsid w:val="004B1197"/>
    <w:rsid w:val="004B1735"/>
    <w:rsid w:val="004B18BC"/>
    <w:rsid w:val="004B24E5"/>
    <w:rsid w:val="004B2B6E"/>
    <w:rsid w:val="004B314F"/>
    <w:rsid w:val="004B3638"/>
    <w:rsid w:val="004B3F44"/>
    <w:rsid w:val="004B400F"/>
    <w:rsid w:val="004B43C8"/>
    <w:rsid w:val="004B517D"/>
    <w:rsid w:val="004B5BBA"/>
    <w:rsid w:val="004B60EE"/>
    <w:rsid w:val="004B677C"/>
    <w:rsid w:val="004B733E"/>
    <w:rsid w:val="004B781F"/>
    <w:rsid w:val="004B7A59"/>
    <w:rsid w:val="004B7D3F"/>
    <w:rsid w:val="004B7E92"/>
    <w:rsid w:val="004C1099"/>
    <w:rsid w:val="004C1E03"/>
    <w:rsid w:val="004C1ECD"/>
    <w:rsid w:val="004C2426"/>
    <w:rsid w:val="004C2620"/>
    <w:rsid w:val="004C28C3"/>
    <w:rsid w:val="004C3FAC"/>
    <w:rsid w:val="004C40A2"/>
    <w:rsid w:val="004C4874"/>
    <w:rsid w:val="004C5A18"/>
    <w:rsid w:val="004C5E71"/>
    <w:rsid w:val="004C62F0"/>
    <w:rsid w:val="004C67CB"/>
    <w:rsid w:val="004C7567"/>
    <w:rsid w:val="004C7EFD"/>
    <w:rsid w:val="004D0CB5"/>
    <w:rsid w:val="004D1A20"/>
    <w:rsid w:val="004D221C"/>
    <w:rsid w:val="004D23B0"/>
    <w:rsid w:val="004D23F3"/>
    <w:rsid w:val="004D355E"/>
    <w:rsid w:val="004D3686"/>
    <w:rsid w:val="004D38EA"/>
    <w:rsid w:val="004D3D82"/>
    <w:rsid w:val="004D3F3D"/>
    <w:rsid w:val="004D4163"/>
    <w:rsid w:val="004D4308"/>
    <w:rsid w:val="004D50BE"/>
    <w:rsid w:val="004D58A2"/>
    <w:rsid w:val="004D5921"/>
    <w:rsid w:val="004D5A7D"/>
    <w:rsid w:val="004D64F4"/>
    <w:rsid w:val="004D660D"/>
    <w:rsid w:val="004D6CEF"/>
    <w:rsid w:val="004D6EED"/>
    <w:rsid w:val="004D75F0"/>
    <w:rsid w:val="004D7834"/>
    <w:rsid w:val="004E066C"/>
    <w:rsid w:val="004E0D24"/>
    <w:rsid w:val="004E0D80"/>
    <w:rsid w:val="004E1190"/>
    <w:rsid w:val="004E2353"/>
    <w:rsid w:val="004E2AB1"/>
    <w:rsid w:val="004E2B9F"/>
    <w:rsid w:val="004E2BCD"/>
    <w:rsid w:val="004E2C14"/>
    <w:rsid w:val="004E35FC"/>
    <w:rsid w:val="004E3674"/>
    <w:rsid w:val="004E370E"/>
    <w:rsid w:val="004E4E04"/>
    <w:rsid w:val="004E550F"/>
    <w:rsid w:val="004E577F"/>
    <w:rsid w:val="004E5D92"/>
    <w:rsid w:val="004E62E8"/>
    <w:rsid w:val="004E63F5"/>
    <w:rsid w:val="004E6BFA"/>
    <w:rsid w:val="004E7371"/>
    <w:rsid w:val="004E7690"/>
    <w:rsid w:val="004E7842"/>
    <w:rsid w:val="004E7C99"/>
    <w:rsid w:val="004F0074"/>
    <w:rsid w:val="004F0141"/>
    <w:rsid w:val="004F0661"/>
    <w:rsid w:val="004F0FC4"/>
    <w:rsid w:val="004F1C55"/>
    <w:rsid w:val="004F1DF2"/>
    <w:rsid w:val="004F20B5"/>
    <w:rsid w:val="004F2101"/>
    <w:rsid w:val="004F38C7"/>
    <w:rsid w:val="004F3F24"/>
    <w:rsid w:val="004F4707"/>
    <w:rsid w:val="004F5AD9"/>
    <w:rsid w:val="004F6240"/>
    <w:rsid w:val="004F6CB7"/>
    <w:rsid w:val="005002B2"/>
    <w:rsid w:val="00500C40"/>
    <w:rsid w:val="00501099"/>
    <w:rsid w:val="005010C4"/>
    <w:rsid w:val="005013DA"/>
    <w:rsid w:val="00501683"/>
    <w:rsid w:val="005018E4"/>
    <w:rsid w:val="00502BEC"/>
    <w:rsid w:val="00502D07"/>
    <w:rsid w:val="00503399"/>
    <w:rsid w:val="005033A7"/>
    <w:rsid w:val="00503B01"/>
    <w:rsid w:val="00503E1C"/>
    <w:rsid w:val="00503E83"/>
    <w:rsid w:val="005048B0"/>
    <w:rsid w:val="00504968"/>
    <w:rsid w:val="00505813"/>
    <w:rsid w:val="00505869"/>
    <w:rsid w:val="00505926"/>
    <w:rsid w:val="00505DC2"/>
    <w:rsid w:val="00505DFF"/>
    <w:rsid w:val="00506253"/>
    <w:rsid w:val="00506C8B"/>
    <w:rsid w:val="0050733F"/>
    <w:rsid w:val="005073CF"/>
    <w:rsid w:val="005077B2"/>
    <w:rsid w:val="005078C3"/>
    <w:rsid w:val="00510190"/>
    <w:rsid w:val="00510538"/>
    <w:rsid w:val="005113B7"/>
    <w:rsid w:val="005120DA"/>
    <w:rsid w:val="005120EF"/>
    <w:rsid w:val="0051222C"/>
    <w:rsid w:val="00512765"/>
    <w:rsid w:val="005129EE"/>
    <w:rsid w:val="00512E5C"/>
    <w:rsid w:val="00513227"/>
    <w:rsid w:val="0051347A"/>
    <w:rsid w:val="005135ED"/>
    <w:rsid w:val="0051372C"/>
    <w:rsid w:val="00513D6B"/>
    <w:rsid w:val="005141D1"/>
    <w:rsid w:val="005143A6"/>
    <w:rsid w:val="005149BE"/>
    <w:rsid w:val="00514C49"/>
    <w:rsid w:val="00515A6E"/>
    <w:rsid w:val="00515CB4"/>
    <w:rsid w:val="00515FFD"/>
    <w:rsid w:val="0051600B"/>
    <w:rsid w:val="0051657F"/>
    <w:rsid w:val="00516BD8"/>
    <w:rsid w:val="00517316"/>
    <w:rsid w:val="00517939"/>
    <w:rsid w:val="00517C72"/>
    <w:rsid w:val="00517F26"/>
    <w:rsid w:val="00520C3B"/>
    <w:rsid w:val="00520C3D"/>
    <w:rsid w:val="0052103B"/>
    <w:rsid w:val="00521BE4"/>
    <w:rsid w:val="00521EF2"/>
    <w:rsid w:val="0052218C"/>
    <w:rsid w:val="0052223F"/>
    <w:rsid w:val="005222C1"/>
    <w:rsid w:val="00522D9C"/>
    <w:rsid w:val="00522E2A"/>
    <w:rsid w:val="0052584D"/>
    <w:rsid w:val="00525B08"/>
    <w:rsid w:val="00525D13"/>
    <w:rsid w:val="00525D89"/>
    <w:rsid w:val="00525EB5"/>
    <w:rsid w:val="00526D0E"/>
    <w:rsid w:val="00526FC9"/>
    <w:rsid w:val="005312EC"/>
    <w:rsid w:val="005314B9"/>
    <w:rsid w:val="005316C6"/>
    <w:rsid w:val="005318C0"/>
    <w:rsid w:val="005319D9"/>
    <w:rsid w:val="00532545"/>
    <w:rsid w:val="00532D7F"/>
    <w:rsid w:val="005339B8"/>
    <w:rsid w:val="00534271"/>
    <w:rsid w:val="00534854"/>
    <w:rsid w:val="00534C1D"/>
    <w:rsid w:val="0053517D"/>
    <w:rsid w:val="00535D9C"/>
    <w:rsid w:val="005360F7"/>
    <w:rsid w:val="0053678D"/>
    <w:rsid w:val="005368DA"/>
    <w:rsid w:val="0053695E"/>
    <w:rsid w:val="00536C1E"/>
    <w:rsid w:val="00537024"/>
    <w:rsid w:val="0053756D"/>
    <w:rsid w:val="00537894"/>
    <w:rsid w:val="00540A80"/>
    <w:rsid w:val="00540D6B"/>
    <w:rsid w:val="0054172E"/>
    <w:rsid w:val="00542247"/>
    <w:rsid w:val="00543818"/>
    <w:rsid w:val="00543C07"/>
    <w:rsid w:val="00543EC7"/>
    <w:rsid w:val="00544E6B"/>
    <w:rsid w:val="005450E4"/>
    <w:rsid w:val="0054785A"/>
    <w:rsid w:val="00547BE7"/>
    <w:rsid w:val="00547F4B"/>
    <w:rsid w:val="00550298"/>
    <w:rsid w:val="005502EC"/>
    <w:rsid w:val="00550768"/>
    <w:rsid w:val="00551DC1"/>
    <w:rsid w:val="0055275A"/>
    <w:rsid w:val="00553738"/>
    <w:rsid w:val="0055387F"/>
    <w:rsid w:val="0055416F"/>
    <w:rsid w:val="00555061"/>
    <w:rsid w:val="0055571C"/>
    <w:rsid w:val="00555F42"/>
    <w:rsid w:val="005568FF"/>
    <w:rsid w:val="00556A03"/>
    <w:rsid w:val="00556BA1"/>
    <w:rsid w:val="0055707D"/>
    <w:rsid w:val="005570AC"/>
    <w:rsid w:val="0055721B"/>
    <w:rsid w:val="0055788C"/>
    <w:rsid w:val="00557CAC"/>
    <w:rsid w:val="00560C11"/>
    <w:rsid w:val="0056357C"/>
    <w:rsid w:val="00563746"/>
    <w:rsid w:val="00565773"/>
    <w:rsid w:val="00565C21"/>
    <w:rsid w:val="005667BC"/>
    <w:rsid w:val="00566DC2"/>
    <w:rsid w:val="00570034"/>
    <w:rsid w:val="00570316"/>
    <w:rsid w:val="0057031C"/>
    <w:rsid w:val="005703D6"/>
    <w:rsid w:val="0057197E"/>
    <w:rsid w:val="00572ED3"/>
    <w:rsid w:val="00573423"/>
    <w:rsid w:val="005736D4"/>
    <w:rsid w:val="0057389B"/>
    <w:rsid w:val="00573CDE"/>
    <w:rsid w:val="00573CF0"/>
    <w:rsid w:val="005745E4"/>
    <w:rsid w:val="00574B64"/>
    <w:rsid w:val="005750DF"/>
    <w:rsid w:val="005750E9"/>
    <w:rsid w:val="00576D6E"/>
    <w:rsid w:val="005777A6"/>
    <w:rsid w:val="00577C78"/>
    <w:rsid w:val="00577DE2"/>
    <w:rsid w:val="0058033B"/>
    <w:rsid w:val="005804E1"/>
    <w:rsid w:val="00580C2C"/>
    <w:rsid w:val="00580FB7"/>
    <w:rsid w:val="00581659"/>
    <w:rsid w:val="00582694"/>
    <w:rsid w:val="0058277E"/>
    <w:rsid w:val="00583095"/>
    <w:rsid w:val="00583A0B"/>
    <w:rsid w:val="00583B08"/>
    <w:rsid w:val="005848AD"/>
    <w:rsid w:val="00584E02"/>
    <w:rsid w:val="00585C33"/>
    <w:rsid w:val="00585C49"/>
    <w:rsid w:val="00585CA5"/>
    <w:rsid w:val="005865AF"/>
    <w:rsid w:val="00586ABD"/>
    <w:rsid w:val="00587BC5"/>
    <w:rsid w:val="00590330"/>
    <w:rsid w:val="00590867"/>
    <w:rsid w:val="00592098"/>
    <w:rsid w:val="005923CC"/>
    <w:rsid w:val="00592995"/>
    <w:rsid w:val="00592D6A"/>
    <w:rsid w:val="00592FE2"/>
    <w:rsid w:val="00593354"/>
    <w:rsid w:val="00593C4F"/>
    <w:rsid w:val="00593F4F"/>
    <w:rsid w:val="00594A84"/>
    <w:rsid w:val="005953B2"/>
    <w:rsid w:val="0059744F"/>
    <w:rsid w:val="00597560"/>
    <w:rsid w:val="005A066F"/>
    <w:rsid w:val="005A0859"/>
    <w:rsid w:val="005A0B0E"/>
    <w:rsid w:val="005A0C0E"/>
    <w:rsid w:val="005A0E08"/>
    <w:rsid w:val="005A14A4"/>
    <w:rsid w:val="005A19D9"/>
    <w:rsid w:val="005A1B32"/>
    <w:rsid w:val="005A29BC"/>
    <w:rsid w:val="005A383D"/>
    <w:rsid w:val="005A421B"/>
    <w:rsid w:val="005A439D"/>
    <w:rsid w:val="005A4523"/>
    <w:rsid w:val="005A4568"/>
    <w:rsid w:val="005A456B"/>
    <w:rsid w:val="005A4C11"/>
    <w:rsid w:val="005A5C7C"/>
    <w:rsid w:val="005A63B5"/>
    <w:rsid w:val="005A719D"/>
    <w:rsid w:val="005A7DFA"/>
    <w:rsid w:val="005B0FB7"/>
    <w:rsid w:val="005B1265"/>
    <w:rsid w:val="005B1347"/>
    <w:rsid w:val="005B1E6C"/>
    <w:rsid w:val="005B2496"/>
    <w:rsid w:val="005B2C2D"/>
    <w:rsid w:val="005B4059"/>
    <w:rsid w:val="005B5735"/>
    <w:rsid w:val="005B714D"/>
    <w:rsid w:val="005B78DB"/>
    <w:rsid w:val="005C02DD"/>
    <w:rsid w:val="005C06DD"/>
    <w:rsid w:val="005C181A"/>
    <w:rsid w:val="005C1887"/>
    <w:rsid w:val="005C26A4"/>
    <w:rsid w:val="005C286C"/>
    <w:rsid w:val="005C34B5"/>
    <w:rsid w:val="005C4091"/>
    <w:rsid w:val="005C4104"/>
    <w:rsid w:val="005C4317"/>
    <w:rsid w:val="005C593B"/>
    <w:rsid w:val="005C6541"/>
    <w:rsid w:val="005C6967"/>
    <w:rsid w:val="005C72BE"/>
    <w:rsid w:val="005C7371"/>
    <w:rsid w:val="005C7E20"/>
    <w:rsid w:val="005D0078"/>
    <w:rsid w:val="005D01AD"/>
    <w:rsid w:val="005D07E1"/>
    <w:rsid w:val="005D1CD5"/>
    <w:rsid w:val="005D2173"/>
    <w:rsid w:val="005D2204"/>
    <w:rsid w:val="005D24C6"/>
    <w:rsid w:val="005D28EE"/>
    <w:rsid w:val="005D3564"/>
    <w:rsid w:val="005D4DED"/>
    <w:rsid w:val="005D5054"/>
    <w:rsid w:val="005D5583"/>
    <w:rsid w:val="005D60BE"/>
    <w:rsid w:val="005D75C6"/>
    <w:rsid w:val="005D77AD"/>
    <w:rsid w:val="005D7A0B"/>
    <w:rsid w:val="005E0D51"/>
    <w:rsid w:val="005E0F2C"/>
    <w:rsid w:val="005E13BE"/>
    <w:rsid w:val="005E1658"/>
    <w:rsid w:val="005E1BF9"/>
    <w:rsid w:val="005E1DC5"/>
    <w:rsid w:val="005E2380"/>
    <w:rsid w:val="005E26A9"/>
    <w:rsid w:val="005E2846"/>
    <w:rsid w:val="005E3785"/>
    <w:rsid w:val="005E3E2C"/>
    <w:rsid w:val="005E4DCF"/>
    <w:rsid w:val="005E7581"/>
    <w:rsid w:val="005E79A8"/>
    <w:rsid w:val="005F050B"/>
    <w:rsid w:val="005F062B"/>
    <w:rsid w:val="005F0BC9"/>
    <w:rsid w:val="005F15D7"/>
    <w:rsid w:val="005F17DF"/>
    <w:rsid w:val="005F187A"/>
    <w:rsid w:val="005F1970"/>
    <w:rsid w:val="005F1995"/>
    <w:rsid w:val="005F20CB"/>
    <w:rsid w:val="005F26F0"/>
    <w:rsid w:val="005F31AE"/>
    <w:rsid w:val="005F3B3C"/>
    <w:rsid w:val="005F3C2A"/>
    <w:rsid w:val="005F3F2A"/>
    <w:rsid w:val="005F54C0"/>
    <w:rsid w:val="005F6241"/>
    <w:rsid w:val="005F6F1B"/>
    <w:rsid w:val="005F7DD9"/>
    <w:rsid w:val="006008B3"/>
    <w:rsid w:val="00600EBC"/>
    <w:rsid w:val="006010B3"/>
    <w:rsid w:val="00601646"/>
    <w:rsid w:val="00601A6D"/>
    <w:rsid w:val="00601C6A"/>
    <w:rsid w:val="00602382"/>
    <w:rsid w:val="00602974"/>
    <w:rsid w:val="006030EA"/>
    <w:rsid w:val="0060380D"/>
    <w:rsid w:val="00603840"/>
    <w:rsid w:val="00603FCE"/>
    <w:rsid w:val="00603FE1"/>
    <w:rsid w:val="006044AA"/>
    <w:rsid w:val="0060512F"/>
    <w:rsid w:val="0060533E"/>
    <w:rsid w:val="0060586E"/>
    <w:rsid w:val="00605B42"/>
    <w:rsid w:val="00606159"/>
    <w:rsid w:val="00606ADB"/>
    <w:rsid w:val="00606C6A"/>
    <w:rsid w:val="00606CBA"/>
    <w:rsid w:val="00607959"/>
    <w:rsid w:val="0061197E"/>
    <w:rsid w:val="00611E72"/>
    <w:rsid w:val="00611FC4"/>
    <w:rsid w:val="006123F9"/>
    <w:rsid w:val="00612519"/>
    <w:rsid w:val="00612B7B"/>
    <w:rsid w:val="00613742"/>
    <w:rsid w:val="00614CC4"/>
    <w:rsid w:val="006151BD"/>
    <w:rsid w:val="0061532B"/>
    <w:rsid w:val="00616820"/>
    <w:rsid w:val="00616FD9"/>
    <w:rsid w:val="0061711D"/>
    <w:rsid w:val="006175AB"/>
    <w:rsid w:val="00620B78"/>
    <w:rsid w:val="00621032"/>
    <w:rsid w:val="00621CE3"/>
    <w:rsid w:val="00622200"/>
    <w:rsid w:val="006228E2"/>
    <w:rsid w:val="00622E81"/>
    <w:rsid w:val="006233FA"/>
    <w:rsid w:val="00624FA6"/>
    <w:rsid w:val="00626A49"/>
    <w:rsid w:val="006277D9"/>
    <w:rsid w:val="00627A52"/>
    <w:rsid w:val="006300EB"/>
    <w:rsid w:val="00630999"/>
    <w:rsid w:val="00630AFE"/>
    <w:rsid w:val="006316E3"/>
    <w:rsid w:val="0063191A"/>
    <w:rsid w:val="0063299B"/>
    <w:rsid w:val="00632B58"/>
    <w:rsid w:val="00632F53"/>
    <w:rsid w:val="006333FF"/>
    <w:rsid w:val="00633495"/>
    <w:rsid w:val="00635C47"/>
    <w:rsid w:val="00636079"/>
    <w:rsid w:val="00636098"/>
    <w:rsid w:val="006360A5"/>
    <w:rsid w:val="00636285"/>
    <w:rsid w:val="006362EE"/>
    <w:rsid w:val="00636A87"/>
    <w:rsid w:val="00636DC5"/>
    <w:rsid w:val="00637A9B"/>
    <w:rsid w:val="00641B76"/>
    <w:rsid w:val="00641EF9"/>
    <w:rsid w:val="00643BE9"/>
    <w:rsid w:val="006462A5"/>
    <w:rsid w:val="00646494"/>
    <w:rsid w:val="00646AA9"/>
    <w:rsid w:val="00646E36"/>
    <w:rsid w:val="00647289"/>
    <w:rsid w:val="00647F0A"/>
    <w:rsid w:val="0065030F"/>
    <w:rsid w:val="00650315"/>
    <w:rsid w:val="00650E91"/>
    <w:rsid w:val="00651A9A"/>
    <w:rsid w:val="0065204A"/>
    <w:rsid w:val="00652220"/>
    <w:rsid w:val="00652928"/>
    <w:rsid w:val="006530DF"/>
    <w:rsid w:val="00653104"/>
    <w:rsid w:val="00653757"/>
    <w:rsid w:val="00653783"/>
    <w:rsid w:val="00654388"/>
    <w:rsid w:val="0065454C"/>
    <w:rsid w:val="0065509B"/>
    <w:rsid w:val="00655CEE"/>
    <w:rsid w:val="00656695"/>
    <w:rsid w:val="006570CE"/>
    <w:rsid w:val="006576A4"/>
    <w:rsid w:val="00657E1B"/>
    <w:rsid w:val="00660BA7"/>
    <w:rsid w:val="00660F1D"/>
    <w:rsid w:val="00661A13"/>
    <w:rsid w:val="00662CED"/>
    <w:rsid w:val="00662FE5"/>
    <w:rsid w:val="006633C8"/>
    <w:rsid w:val="0066346D"/>
    <w:rsid w:val="00663CEF"/>
    <w:rsid w:val="00664107"/>
    <w:rsid w:val="00664760"/>
    <w:rsid w:val="00664B15"/>
    <w:rsid w:val="00664CB7"/>
    <w:rsid w:val="00665BD9"/>
    <w:rsid w:val="006666D5"/>
    <w:rsid w:val="006666E0"/>
    <w:rsid w:val="00666ADA"/>
    <w:rsid w:val="00666BA0"/>
    <w:rsid w:val="0066720E"/>
    <w:rsid w:val="00667EE1"/>
    <w:rsid w:val="006705D6"/>
    <w:rsid w:val="00670678"/>
    <w:rsid w:val="0067150A"/>
    <w:rsid w:val="00672309"/>
    <w:rsid w:val="0067243C"/>
    <w:rsid w:val="00672E18"/>
    <w:rsid w:val="00674BAD"/>
    <w:rsid w:val="00674BE9"/>
    <w:rsid w:val="006752E5"/>
    <w:rsid w:val="00675985"/>
    <w:rsid w:val="006761AC"/>
    <w:rsid w:val="0067624A"/>
    <w:rsid w:val="00676493"/>
    <w:rsid w:val="00676799"/>
    <w:rsid w:val="00676B9D"/>
    <w:rsid w:val="006770BC"/>
    <w:rsid w:val="00677E48"/>
    <w:rsid w:val="00681B08"/>
    <w:rsid w:val="0068214A"/>
    <w:rsid w:val="0068225E"/>
    <w:rsid w:val="00682374"/>
    <w:rsid w:val="00682B56"/>
    <w:rsid w:val="00682B9D"/>
    <w:rsid w:val="00683187"/>
    <w:rsid w:val="006838C5"/>
    <w:rsid w:val="00683E29"/>
    <w:rsid w:val="00683FC8"/>
    <w:rsid w:val="00684FD8"/>
    <w:rsid w:val="00685A7F"/>
    <w:rsid w:val="00686300"/>
    <w:rsid w:val="00687385"/>
    <w:rsid w:val="0069034C"/>
    <w:rsid w:val="0069062A"/>
    <w:rsid w:val="00692758"/>
    <w:rsid w:val="006927C0"/>
    <w:rsid w:val="006927E8"/>
    <w:rsid w:val="006937B1"/>
    <w:rsid w:val="00693B4C"/>
    <w:rsid w:val="00693D4A"/>
    <w:rsid w:val="006942CB"/>
    <w:rsid w:val="0069431D"/>
    <w:rsid w:val="00694578"/>
    <w:rsid w:val="00694837"/>
    <w:rsid w:val="006953BB"/>
    <w:rsid w:val="006954EC"/>
    <w:rsid w:val="00695735"/>
    <w:rsid w:val="0069586E"/>
    <w:rsid w:val="00695CEF"/>
    <w:rsid w:val="00695E99"/>
    <w:rsid w:val="00695EB1"/>
    <w:rsid w:val="006960FA"/>
    <w:rsid w:val="00696571"/>
    <w:rsid w:val="00696907"/>
    <w:rsid w:val="00697781"/>
    <w:rsid w:val="006A0E92"/>
    <w:rsid w:val="006A0EFC"/>
    <w:rsid w:val="006A1266"/>
    <w:rsid w:val="006A1472"/>
    <w:rsid w:val="006A2A86"/>
    <w:rsid w:val="006A37C0"/>
    <w:rsid w:val="006A3974"/>
    <w:rsid w:val="006A399C"/>
    <w:rsid w:val="006A3C93"/>
    <w:rsid w:val="006A47AB"/>
    <w:rsid w:val="006A4872"/>
    <w:rsid w:val="006A506D"/>
    <w:rsid w:val="006A5385"/>
    <w:rsid w:val="006A5A64"/>
    <w:rsid w:val="006A5E3B"/>
    <w:rsid w:val="006A6803"/>
    <w:rsid w:val="006A6C55"/>
    <w:rsid w:val="006A6DAA"/>
    <w:rsid w:val="006A7056"/>
    <w:rsid w:val="006A7067"/>
    <w:rsid w:val="006A776E"/>
    <w:rsid w:val="006A7E7A"/>
    <w:rsid w:val="006B00F4"/>
    <w:rsid w:val="006B0416"/>
    <w:rsid w:val="006B0690"/>
    <w:rsid w:val="006B1336"/>
    <w:rsid w:val="006B13EE"/>
    <w:rsid w:val="006B1C8C"/>
    <w:rsid w:val="006B3305"/>
    <w:rsid w:val="006B35C8"/>
    <w:rsid w:val="006B3DB4"/>
    <w:rsid w:val="006B3E49"/>
    <w:rsid w:val="006B5745"/>
    <w:rsid w:val="006B5D01"/>
    <w:rsid w:val="006B5FD1"/>
    <w:rsid w:val="006B6150"/>
    <w:rsid w:val="006B66EF"/>
    <w:rsid w:val="006B7B81"/>
    <w:rsid w:val="006C0DBD"/>
    <w:rsid w:val="006C15E5"/>
    <w:rsid w:val="006C1616"/>
    <w:rsid w:val="006C1F7C"/>
    <w:rsid w:val="006C210C"/>
    <w:rsid w:val="006C2268"/>
    <w:rsid w:val="006C3274"/>
    <w:rsid w:val="006C328A"/>
    <w:rsid w:val="006C36F1"/>
    <w:rsid w:val="006C46BB"/>
    <w:rsid w:val="006C4B25"/>
    <w:rsid w:val="006C4CF0"/>
    <w:rsid w:val="006C5635"/>
    <w:rsid w:val="006C591A"/>
    <w:rsid w:val="006C6FFE"/>
    <w:rsid w:val="006C7112"/>
    <w:rsid w:val="006D027D"/>
    <w:rsid w:val="006D07B3"/>
    <w:rsid w:val="006D0876"/>
    <w:rsid w:val="006D0898"/>
    <w:rsid w:val="006D15C8"/>
    <w:rsid w:val="006D1773"/>
    <w:rsid w:val="006D1D8A"/>
    <w:rsid w:val="006D1EA7"/>
    <w:rsid w:val="006D28A6"/>
    <w:rsid w:val="006D3017"/>
    <w:rsid w:val="006D4085"/>
    <w:rsid w:val="006D40AE"/>
    <w:rsid w:val="006D4411"/>
    <w:rsid w:val="006D444B"/>
    <w:rsid w:val="006D4841"/>
    <w:rsid w:val="006D4CF6"/>
    <w:rsid w:val="006D6B11"/>
    <w:rsid w:val="006D7243"/>
    <w:rsid w:val="006D72EC"/>
    <w:rsid w:val="006D7901"/>
    <w:rsid w:val="006D7A9A"/>
    <w:rsid w:val="006D7DA9"/>
    <w:rsid w:val="006D7F34"/>
    <w:rsid w:val="006E0282"/>
    <w:rsid w:val="006E13DD"/>
    <w:rsid w:val="006E192F"/>
    <w:rsid w:val="006E1FFF"/>
    <w:rsid w:val="006E2969"/>
    <w:rsid w:val="006E3AE8"/>
    <w:rsid w:val="006E481C"/>
    <w:rsid w:val="006E4CBD"/>
    <w:rsid w:val="006E53CA"/>
    <w:rsid w:val="006E5805"/>
    <w:rsid w:val="006E59B9"/>
    <w:rsid w:val="006E5E16"/>
    <w:rsid w:val="006E6D25"/>
    <w:rsid w:val="006E6F10"/>
    <w:rsid w:val="006E703D"/>
    <w:rsid w:val="006E7183"/>
    <w:rsid w:val="006E7309"/>
    <w:rsid w:val="006E7ADD"/>
    <w:rsid w:val="006E7BB6"/>
    <w:rsid w:val="006F03FC"/>
    <w:rsid w:val="006F0D6D"/>
    <w:rsid w:val="006F17E5"/>
    <w:rsid w:val="006F1E37"/>
    <w:rsid w:val="006F3655"/>
    <w:rsid w:val="006F3D3D"/>
    <w:rsid w:val="006F3E8C"/>
    <w:rsid w:val="006F3F1F"/>
    <w:rsid w:val="006F40C9"/>
    <w:rsid w:val="006F421A"/>
    <w:rsid w:val="006F4726"/>
    <w:rsid w:val="006F62F0"/>
    <w:rsid w:val="006F6EEB"/>
    <w:rsid w:val="006F7CA5"/>
    <w:rsid w:val="00700E4D"/>
    <w:rsid w:val="00702BCF"/>
    <w:rsid w:val="00704141"/>
    <w:rsid w:val="007053E9"/>
    <w:rsid w:val="0070553D"/>
    <w:rsid w:val="00706A29"/>
    <w:rsid w:val="00706A6B"/>
    <w:rsid w:val="00706C5E"/>
    <w:rsid w:val="00706D93"/>
    <w:rsid w:val="00706FC4"/>
    <w:rsid w:val="00707EC0"/>
    <w:rsid w:val="0071071F"/>
    <w:rsid w:val="00710951"/>
    <w:rsid w:val="00711017"/>
    <w:rsid w:val="00711028"/>
    <w:rsid w:val="007110EA"/>
    <w:rsid w:val="0071145B"/>
    <w:rsid w:val="007117CD"/>
    <w:rsid w:val="007128AA"/>
    <w:rsid w:val="00713C4D"/>
    <w:rsid w:val="00713FE7"/>
    <w:rsid w:val="007145BE"/>
    <w:rsid w:val="00714EDB"/>
    <w:rsid w:val="00715A62"/>
    <w:rsid w:val="00715D4B"/>
    <w:rsid w:val="00715E21"/>
    <w:rsid w:val="00716AA9"/>
    <w:rsid w:val="00717436"/>
    <w:rsid w:val="0072085F"/>
    <w:rsid w:val="00720E95"/>
    <w:rsid w:val="007213D9"/>
    <w:rsid w:val="007219C1"/>
    <w:rsid w:val="00721EF4"/>
    <w:rsid w:val="00722904"/>
    <w:rsid w:val="00722B03"/>
    <w:rsid w:val="007235F6"/>
    <w:rsid w:val="00724B26"/>
    <w:rsid w:val="00725B19"/>
    <w:rsid w:val="00725B5B"/>
    <w:rsid w:val="0072687F"/>
    <w:rsid w:val="00727336"/>
    <w:rsid w:val="00727774"/>
    <w:rsid w:val="00727D5B"/>
    <w:rsid w:val="007304CD"/>
    <w:rsid w:val="00731169"/>
    <w:rsid w:val="00731449"/>
    <w:rsid w:val="00731E0F"/>
    <w:rsid w:val="00731EEC"/>
    <w:rsid w:val="0073275E"/>
    <w:rsid w:val="007329EE"/>
    <w:rsid w:val="00732BAC"/>
    <w:rsid w:val="00732D2D"/>
    <w:rsid w:val="00733939"/>
    <w:rsid w:val="00735050"/>
    <w:rsid w:val="00735477"/>
    <w:rsid w:val="007358C2"/>
    <w:rsid w:val="00735E41"/>
    <w:rsid w:val="00736547"/>
    <w:rsid w:val="0073669B"/>
    <w:rsid w:val="007367C0"/>
    <w:rsid w:val="0073698E"/>
    <w:rsid w:val="007369B0"/>
    <w:rsid w:val="00736B02"/>
    <w:rsid w:val="0073788B"/>
    <w:rsid w:val="007379EC"/>
    <w:rsid w:val="007402BE"/>
    <w:rsid w:val="007406A3"/>
    <w:rsid w:val="007415D2"/>
    <w:rsid w:val="007415EE"/>
    <w:rsid w:val="00742915"/>
    <w:rsid w:val="0074299C"/>
    <w:rsid w:val="007431A2"/>
    <w:rsid w:val="0074390A"/>
    <w:rsid w:val="00743DB9"/>
    <w:rsid w:val="007446A9"/>
    <w:rsid w:val="00744799"/>
    <w:rsid w:val="00744DAF"/>
    <w:rsid w:val="007462A0"/>
    <w:rsid w:val="007466E6"/>
    <w:rsid w:val="0074705E"/>
    <w:rsid w:val="0074793B"/>
    <w:rsid w:val="007503F3"/>
    <w:rsid w:val="00750BBF"/>
    <w:rsid w:val="00751234"/>
    <w:rsid w:val="00751786"/>
    <w:rsid w:val="0075185D"/>
    <w:rsid w:val="0075205B"/>
    <w:rsid w:val="0075285B"/>
    <w:rsid w:val="00752FBB"/>
    <w:rsid w:val="007537A1"/>
    <w:rsid w:val="0075456A"/>
    <w:rsid w:val="0075456B"/>
    <w:rsid w:val="00755DD6"/>
    <w:rsid w:val="007565ED"/>
    <w:rsid w:val="007568D0"/>
    <w:rsid w:val="00756DCE"/>
    <w:rsid w:val="0075700E"/>
    <w:rsid w:val="007570EA"/>
    <w:rsid w:val="00757D1B"/>
    <w:rsid w:val="00760C49"/>
    <w:rsid w:val="0076138C"/>
    <w:rsid w:val="007619AF"/>
    <w:rsid w:val="00761FCC"/>
    <w:rsid w:val="00763189"/>
    <w:rsid w:val="007634E8"/>
    <w:rsid w:val="00763920"/>
    <w:rsid w:val="00763D35"/>
    <w:rsid w:val="007644EE"/>
    <w:rsid w:val="007645C6"/>
    <w:rsid w:val="007647F9"/>
    <w:rsid w:val="007662A3"/>
    <w:rsid w:val="00766A46"/>
    <w:rsid w:val="0076779D"/>
    <w:rsid w:val="00767FC6"/>
    <w:rsid w:val="00770394"/>
    <w:rsid w:val="007704D5"/>
    <w:rsid w:val="0077182A"/>
    <w:rsid w:val="00771AFC"/>
    <w:rsid w:val="00771C26"/>
    <w:rsid w:val="007725B8"/>
    <w:rsid w:val="00773070"/>
    <w:rsid w:val="007738CF"/>
    <w:rsid w:val="00773FE6"/>
    <w:rsid w:val="00774558"/>
    <w:rsid w:val="00774CD2"/>
    <w:rsid w:val="00775B3E"/>
    <w:rsid w:val="00775F01"/>
    <w:rsid w:val="00776997"/>
    <w:rsid w:val="00777D80"/>
    <w:rsid w:val="0078283C"/>
    <w:rsid w:val="007829E9"/>
    <w:rsid w:val="00782B03"/>
    <w:rsid w:val="00783555"/>
    <w:rsid w:val="00783892"/>
    <w:rsid w:val="00783993"/>
    <w:rsid w:val="007839C6"/>
    <w:rsid w:val="00783A63"/>
    <w:rsid w:val="00783B40"/>
    <w:rsid w:val="00784A3E"/>
    <w:rsid w:val="00784EDB"/>
    <w:rsid w:val="0078504B"/>
    <w:rsid w:val="00787216"/>
    <w:rsid w:val="007915E2"/>
    <w:rsid w:val="0079188B"/>
    <w:rsid w:val="007920A4"/>
    <w:rsid w:val="00792C40"/>
    <w:rsid w:val="00793020"/>
    <w:rsid w:val="00793639"/>
    <w:rsid w:val="00794E44"/>
    <w:rsid w:val="0079539D"/>
    <w:rsid w:val="007967BE"/>
    <w:rsid w:val="007972B8"/>
    <w:rsid w:val="0079772E"/>
    <w:rsid w:val="007A05E9"/>
    <w:rsid w:val="007A06CA"/>
    <w:rsid w:val="007A108F"/>
    <w:rsid w:val="007A11BF"/>
    <w:rsid w:val="007A11E0"/>
    <w:rsid w:val="007A1275"/>
    <w:rsid w:val="007A341C"/>
    <w:rsid w:val="007A3723"/>
    <w:rsid w:val="007A66CF"/>
    <w:rsid w:val="007A7415"/>
    <w:rsid w:val="007A7425"/>
    <w:rsid w:val="007A748E"/>
    <w:rsid w:val="007B0A7D"/>
    <w:rsid w:val="007B2877"/>
    <w:rsid w:val="007B2D47"/>
    <w:rsid w:val="007B43ED"/>
    <w:rsid w:val="007B5336"/>
    <w:rsid w:val="007B56D7"/>
    <w:rsid w:val="007B63D4"/>
    <w:rsid w:val="007B669A"/>
    <w:rsid w:val="007B7697"/>
    <w:rsid w:val="007B7C41"/>
    <w:rsid w:val="007C0CF8"/>
    <w:rsid w:val="007C0FA0"/>
    <w:rsid w:val="007C1568"/>
    <w:rsid w:val="007C165D"/>
    <w:rsid w:val="007C16DB"/>
    <w:rsid w:val="007C1ACA"/>
    <w:rsid w:val="007C1BA5"/>
    <w:rsid w:val="007C27A1"/>
    <w:rsid w:val="007C308B"/>
    <w:rsid w:val="007C3375"/>
    <w:rsid w:val="007C3545"/>
    <w:rsid w:val="007C3E9B"/>
    <w:rsid w:val="007C4491"/>
    <w:rsid w:val="007C4DBE"/>
    <w:rsid w:val="007C519B"/>
    <w:rsid w:val="007C6041"/>
    <w:rsid w:val="007C6154"/>
    <w:rsid w:val="007C629A"/>
    <w:rsid w:val="007C6805"/>
    <w:rsid w:val="007C6A6F"/>
    <w:rsid w:val="007C7528"/>
    <w:rsid w:val="007D0C63"/>
    <w:rsid w:val="007D26A4"/>
    <w:rsid w:val="007D2A9C"/>
    <w:rsid w:val="007D2EA0"/>
    <w:rsid w:val="007D37EE"/>
    <w:rsid w:val="007D3870"/>
    <w:rsid w:val="007D4D56"/>
    <w:rsid w:val="007D5D6C"/>
    <w:rsid w:val="007D5F65"/>
    <w:rsid w:val="007D6976"/>
    <w:rsid w:val="007D71D6"/>
    <w:rsid w:val="007E0C90"/>
    <w:rsid w:val="007E1340"/>
    <w:rsid w:val="007E1CBF"/>
    <w:rsid w:val="007E2018"/>
    <w:rsid w:val="007E29A4"/>
    <w:rsid w:val="007E3E0A"/>
    <w:rsid w:val="007E3EFA"/>
    <w:rsid w:val="007E5500"/>
    <w:rsid w:val="007E5C4A"/>
    <w:rsid w:val="007E69C2"/>
    <w:rsid w:val="007E6AA2"/>
    <w:rsid w:val="007E6B6F"/>
    <w:rsid w:val="007E7769"/>
    <w:rsid w:val="007E79C6"/>
    <w:rsid w:val="007F178B"/>
    <w:rsid w:val="007F1B99"/>
    <w:rsid w:val="007F30AE"/>
    <w:rsid w:val="007F3FA6"/>
    <w:rsid w:val="007F47EB"/>
    <w:rsid w:val="007F495B"/>
    <w:rsid w:val="007F49D6"/>
    <w:rsid w:val="007F4DBA"/>
    <w:rsid w:val="007F5182"/>
    <w:rsid w:val="007F5246"/>
    <w:rsid w:val="007F5DEE"/>
    <w:rsid w:val="007F60C0"/>
    <w:rsid w:val="007F60EC"/>
    <w:rsid w:val="007F61CC"/>
    <w:rsid w:val="007F6206"/>
    <w:rsid w:val="007F686C"/>
    <w:rsid w:val="007F7845"/>
    <w:rsid w:val="007F7B4B"/>
    <w:rsid w:val="00800713"/>
    <w:rsid w:val="00800821"/>
    <w:rsid w:val="00800F6A"/>
    <w:rsid w:val="008019F8"/>
    <w:rsid w:val="00802BC5"/>
    <w:rsid w:val="00802F67"/>
    <w:rsid w:val="00803183"/>
    <w:rsid w:val="00804B2E"/>
    <w:rsid w:val="00805205"/>
    <w:rsid w:val="008056A0"/>
    <w:rsid w:val="00805CB0"/>
    <w:rsid w:val="00805EA1"/>
    <w:rsid w:val="0080699E"/>
    <w:rsid w:val="00807D3C"/>
    <w:rsid w:val="00810341"/>
    <w:rsid w:val="00810572"/>
    <w:rsid w:val="008106C8"/>
    <w:rsid w:val="00810EE0"/>
    <w:rsid w:val="0081141A"/>
    <w:rsid w:val="00811B43"/>
    <w:rsid w:val="00811E7B"/>
    <w:rsid w:val="00813042"/>
    <w:rsid w:val="00814706"/>
    <w:rsid w:val="008147FE"/>
    <w:rsid w:val="00814A24"/>
    <w:rsid w:val="00814C64"/>
    <w:rsid w:val="00814D77"/>
    <w:rsid w:val="008156EB"/>
    <w:rsid w:val="008158D5"/>
    <w:rsid w:val="00816851"/>
    <w:rsid w:val="00817C3C"/>
    <w:rsid w:val="00820610"/>
    <w:rsid w:val="00820761"/>
    <w:rsid w:val="00820906"/>
    <w:rsid w:val="00820DBA"/>
    <w:rsid w:val="0082160D"/>
    <w:rsid w:val="00822149"/>
    <w:rsid w:val="00822541"/>
    <w:rsid w:val="008235F2"/>
    <w:rsid w:val="00824033"/>
    <w:rsid w:val="008246C6"/>
    <w:rsid w:val="0082549C"/>
    <w:rsid w:val="008254DB"/>
    <w:rsid w:val="00825625"/>
    <w:rsid w:val="008258CB"/>
    <w:rsid w:val="00826193"/>
    <w:rsid w:val="008261E6"/>
    <w:rsid w:val="00826926"/>
    <w:rsid w:val="00826BEC"/>
    <w:rsid w:val="008279C8"/>
    <w:rsid w:val="00827A13"/>
    <w:rsid w:val="00830A22"/>
    <w:rsid w:val="00830EAE"/>
    <w:rsid w:val="008318EC"/>
    <w:rsid w:val="00832220"/>
    <w:rsid w:val="008326EE"/>
    <w:rsid w:val="00832748"/>
    <w:rsid w:val="00832A1E"/>
    <w:rsid w:val="008333C1"/>
    <w:rsid w:val="00833684"/>
    <w:rsid w:val="008337C4"/>
    <w:rsid w:val="008353F9"/>
    <w:rsid w:val="00835677"/>
    <w:rsid w:val="00836863"/>
    <w:rsid w:val="008369B8"/>
    <w:rsid w:val="0083762E"/>
    <w:rsid w:val="0083767D"/>
    <w:rsid w:val="00837836"/>
    <w:rsid w:val="00837CDC"/>
    <w:rsid w:val="00837D49"/>
    <w:rsid w:val="008401AE"/>
    <w:rsid w:val="00840C67"/>
    <w:rsid w:val="00840D85"/>
    <w:rsid w:val="00840E42"/>
    <w:rsid w:val="0084104A"/>
    <w:rsid w:val="0084110C"/>
    <w:rsid w:val="00841823"/>
    <w:rsid w:val="00841CD2"/>
    <w:rsid w:val="00841FE6"/>
    <w:rsid w:val="0084328F"/>
    <w:rsid w:val="008440E3"/>
    <w:rsid w:val="00844182"/>
    <w:rsid w:val="008441B0"/>
    <w:rsid w:val="008443A9"/>
    <w:rsid w:val="008454F0"/>
    <w:rsid w:val="00845C2E"/>
    <w:rsid w:val="00846000"/>
    <w:rsid w:val="008468EA"/>
    <w:rsid w:val="0085044A"/>
    <w:rsid w:val="0085076C"/>
    <w:rsid w:val="0085096F"/>
    <w:rsid w:val="008524D5"/>
    <w:rsid w:val="00852E60"/>
    <w:rsid w:val="00853227"/>
    <w:rsid w:val="008539BF"/>
    <w:rsid w:val="00856587"/>
    <w:rsid w:val="0085690C"/>
    <w:rsid w:val="00856944"/>
    <w:rsid w:val="00856DF6"/>
    <w:rsid w:val="00857CE7"/>
    <w:rsid w:val="00860117"/>
    <w:rsid w:val="00860696"/>
    <w:rsid w:val="008608BA"/>
    <w:rsid w:val="00860A9B"/>
    <w:rsid w:val="00861878"/>
    <w:rsid w:val="00861A37"/>
    <w:rsid w:val="00861B9C"/>
    <w:rsid w:val="00861BB8"/>
    <w:rsid w:val="00861BC2"/>
    <w:rsid w:val="00862209"/>
    <w:rsid w:val="00862674"/>
    <w:rsid w:val="00862842"/>
    <w:rsid w:val="00862BC6"/>
    <w:rsid w:val="0086316B"/>
    <w:rsid w:val="0086378D"/>
    <w:rsid w:val="00864538"/>
    <w:rsid w:val="00864663"/>
    <w:rsid w:val="00865627"/>
    <w:rsid w:val="008657D4"/>
    <w:rsid w:val="00865ADA"/>
    <w:rsid w:val="00867D1C"/>
    <w:rsid w:val="00867DA6"/>
    <w:rsid w:val="00867EA4"/>
    <w:rsid w:val="00871E87"/>
    <w:rsid w:val="00872202"/>
    <w:rsid w:val="00872338"/>
    <w:rsid w:val="00872A28"/>
    <w:rsid w:val="00872C70"/>
    <w:rsid w:val="00872CF2"/>
    <w:rsid w:val="008736B0"/>
    <w:rsid w:val="0087412B"/>
    <w:rsid w:val="00874BC5"/>
    <w:rsid w:val="00874E5A"/>
    <w:rsid w:val="00874FD7"/>
    <w:rsid w:val="00876240"/>
    <w:rsid w:val="00876BDE"/>
    <w:rsid w:val="00876E2E"/>
    <w:rsid w:val="00877C07"/>
    <w:rsid w:val="00877E0D"/>
    <w:rsid w:val="00877E7B"/>
    <w:rsid w:val="0088012E"/>
    <w:rsid w:val="0088060E"/>
    <w:rsid w:val="00880F38"/>
    <w:rsid w:val="0088135A"/>
    <w:rsid w:val="00881AED"/>
    <w:rsid w:val="00881CD9"/>
    <w:rsid w:val="00882739"/>
    <w:rsid w:val="008833D4"/>
    <w:rsid w:val="0088513F"/>
    <w:rsid w:val="00885B44"/>
    <w:rsid w:val="00885DCA"/>
    <w:rsid w:val="0088643C"/>
    <w:rsid w:val="008870AC"/>
    <w:rsid w:val="008875F3"/>
    <w:rsid w:val="00890018"/>
    <w:rsid w:val="00890E2E"/>
    <w:rsid w:val="00891098"/>
    <w:rsid w:val="00891810"/>
    <w:rsid w:val="00892269"/>
    <w:rsid w:val="008923A7"/>
    <w:rsid w:val="0089325F"/>
    <w:rsid w:val="00893C43"/>
    <w:rsid w:val="00893D34"/>
    <w:rsid w:val="00894319"/>
    <w:rsid w:val="00895AEF"/>
    <w:rsid w:val="00895BA9"/>
    <w:rsid w:val="00896380"/>
    <w:rsid w:val="00897294"/>
    <w:rsid w:val="008974D0"/>
    <w:rsid w:val="008A048E"/>
    <w:rsid w:val="008A11F8"/>
    <w:rsid w:val="008A15B4"/>
    <w:rsid w:val="008A1619"/>
    <w:rsid w:val="008A1692"/>
    <w:rsid w:val="008A217E"/>
    <w:rsid w:val="008A2B6E"/>
    <w:rsid w:val="008A3AB1"/>
    <w:rsid w:val="008A3EDD"/>
    <w:rsid w:val="008A4415"/>
    <w:rsid w:val="008A49D4"/>
    <w:rsid w:val="008A4D4D"/>
    <w:rsid w:val="008A4F3D"/>
    <w:rsid w:val="008A5905"/>
    <w:rsid w:val="008A5AC0"/>
    <w:rsid w:val="008A622D"/>
    <w:rsid w:val="008A6C75"/>
    <w:rsid w:val="008A7362"/>
    <w:rsid w:val="008B04E4"/>
    <w:rsid w:val="008B09AB"/>
    <w:rsid w:val="008B1518"/>
    <w:rsid w:val="008B16D9"/>
    <w:rsid w:val="008B1AE1"/>
    <w:rsid w:val="008B1FFF"/>
    <w:rsid w:val="008B28DF"/>
    <w:rsid w:val="008B31BD"/>
    <w:rsid w:val="008B32A9"/>
    <w:rsid w:val="008B38F1"/>
    <w:rsid w:val="008B3F2E"/>
    <w:rsid w:val="008B41A8"/>
    <w:rsid w:val="008B4380"/>
    <w:rsid w:val="008B4467"/>
    <w:rsid w:val="008B4F28"/>
    <w:rsid w:val="008B662B"/>
    <w:rsid w:val="008B6897"/>
    <w:rsid w:val="008B6CFF"/>
    <w:rsid w:val="008B716A"/>
    <w:rsid w:val="008B7A76"/>
    <w:rsid w:val="008B7BEA"/>
    <w:rsid w:val="008B7F74"/>
    <w:rsid w:val="008C063F"/>
    <w:rsid w:val="008C1090"/>
    <w:rsid w:val="008C3369"/>
    <w:rsid w:val="008C409A"/>
    <w:rsid w:val="008C40D0"/>
    <w:rsid w:val="008C47DF"/>
    <w:rsid w:val="008C4B8C"/>
    <w:rsid w:val="008C58A7"/>
    <w:rsid w:val="008C5ABC"/>
    <w:rsid w:val="008C611C"/>
    <w:rsid w:val="008C6E03"/>
    <w:rsid w:val="008C7AC9"/>
    <w:rsid w:val="008C7B37"/>
    <w:rsid w:val="008D065D"/>
    <w:rsid w:val="008D06EC"/>
    <w:rsid w:val="008D071D"/>
    <w:rsid w:val="008D0BE9"/>
    <w:rsid w:val="008D0C52"/>
    <w:rsid w:val="008D0FEF"/>
    <w:rsid w:val="008D1110"/>
    <w:rsid w:val="008D191F"/>
    <w:rsid w:val="008D1F9D"/>
    <w:rsid w:val="008D2729"/>
    <w:rsid w:val="008D2843"/>
    <w:rsid w:val="008D2A55"/>
    <w:rsid w:val="008D2C26"/>
    <w:rsid w:val="008D2F34"/>
    <w:rsid w:val="008D3704"/>
    <w:rsid w:val="008D3EA8"/>
    <w:rsid w:val="008D540F"/>
    <w:rsid w:val="008D5EFA"/>
    <w:rsid w:val="008D63A2"/>
    <w:rsid w:val="008D7210"/>
    <w:rsid w:val="008D79BA"/>
    <w:rsid w:val="008E0BA5"/>
    <w:rsid w:val="008E12F9"/>
    <w:rsid w:val="008E1558"/>
    <w:rsid w:val="008E1923"/>
    <w:rsid w:val="008E19D0"/>
    <w:rsid w:val="008E1C38"/>
    <w:rsid w:val="008E2C6E"/>
    <w:rsid w:val="008E4650"/>
    <w:rsid w:val="008E4BE7"/>
    <w:rsid w:val="008E51F3"/>
    <w:rsid w:val="008E58D7"/>
    <w:rsid w:val="008E66D9"/>
    <w:rsid w:val="008E6AC3"/>
    <w:rsid w:val="008E7377"/>
    <w:rsid w:val="008F05DA"/>
    <w:rsid w:val="008F0851"/>
    <w:rsid w:val="008F195D"/>
    <w:rsid w:val="008F1BE0"/>
    <w:rsid w:val="008F1D54"/>
    <w:rsid w:val="008F2895"/>
    <w:rsid w:val="008F3657"/>
    <w:rsid w:val="008F3BD1"/>
    <w:rsid w:val="008F3F3A"/>
    <w:rsid w:val="008F5489"/>
    <w:rsid w:val="008F5F86"/>
    <w:rsid w:val="008F60EE"/>
    <w:rsid w:val="008F6E87"/>
    <w:rsid w:val="008F6FF0"/>
    <w:rsid w:val="008F76E2"/>
    <w:rsid w:val="008F7802"/>
    <w:rsid w:val="008F7BAE"/>
    <w:rsid w:val="008F7CE9"/>
    <w:rsid w:val="009000F1"/>
    <w:rsid w:val="00900E83"/>
    <w:rsid w:val="00901095"/>
    <w:rsid w:val="00901242"/>
    <w:rsid w:val="009016C3"/>
    <w:rsid w:val="00901D02"/>
    <w:rsid w:val="0090239A"/>
    <w:rsid w:val="00902A00"/>
    <w:rsid w:val="00903FBE"/>
    <w:rsid w:val="00904518"/>
    <w:rsid w:val="00904842"/>
    <w:rsid w:val="00905758"/>
    <w:rsid w:val="0090582B"/>
    <w:rsid w:val="00906091"/>
    <w:rsid w:val="0090612B"/>
    <w:rsid w:val="00906996"/>
    <w:rsid w:val="009070F8"/>
    <w:rsid w:val="0090797C"/>
    <w:rsid w:val="009106D3"/>
    <w:rsid w:val="00910995"/>
    <w:rsid w:val="00910B69"/>
    <w:rsid w:val="00910B78"/>
    <w:rsid w:val="00910E6D"/>
    <w:rsid w:val="00911111"/>
    <w:rsid w:val="00911DDD"/>
    <w:rsid w:val="0091202C"/>
    <w:rsid w:val="0091211F"/>
    <w:rsid w:val="00912437"/>
    <w:rsid w:val="00912C89"/>
    <w:rsid w:val="00912F64"/>
    <w:rsid w:val="0091372A"/>
    <w:rsid w:val="00915879"/>
    <w:rsid w:val="00916A8B"/>
    <w:rsid w:val="00917364"/>
    <w:rsid w:val="00917D71"/>
    <w:rsid w:val="00920034"/>
    <w:rsid w:val="00920DE1"/>
    <w:rsid w:val="009213EF"/>
    <w:rsid w:val="00921C14"/>
    <w:rsid w:val="00922A39"/>
    <w:rsid w:val="00923CF9"/>
    <w:rsid w:val="00924127"/>
    <w:rsid w:val="009246BB"/>
    <w:rsid w:val="00924F40"/>
    <w:rsid w:val="00925914"/>
    <w:rsid w:val="00925DCD"/>
    <w:rsid w:val="00926BC9"/>
    <w:rsid w:val="0092796B"/>
    <w:rsid w:val="009279B0"/>
    <w:rsid w:val="00927DA3"/>
    <w:rsid w:val="00927F4D"/>
    <w:rsid w:val="00930D87"/>
    <w:rsid w:val="00930FC9"/>
    <w:rsid w:val="0093100C"/>
    <w:rsid w:val="009310D3"/>
    <w:rsid w:val="00931447"/>
    <w:rsid w:val="00931709"/>
    <w:rsid w:val="0093172C"/>
    <w:rsid w:val="009319DE"/>
    <w:rsid w:val="00931B64"/>
    <w:rsid w:val="00933909"/>
    <w:rsid w:val="0093466A"/>
    <w:rsid w:val="00935791"/>
    <w:rsid w:val="0093588A"/>
    <w:rsid w:val="00936B21"/>
    <w:rsid w:val="00936C2D"/>
    <w:rsid w:val="0093760C"/>
    <w:rsid w:val="0093793E"/>
    <w:rsid w:val="00940F40"/>
    <w:rsid w:val="00940FE2"/>
    <w:rsid w:val="00941220"/>
    <w:rsid w:val="00941BF3"/>
    <w:rsid w:val="0094292F"/>
    <w:rsid w:val="009431FF"/>
    <w:rsid w:val="00943223"/>
    <w:rsid w:val="0094354A"/>
    <w:rsid w:val="0094399B"/>
    <w:rsid w:val="00944073"/>
    <w:rsid w:val="009441AB"/>
    <w:rsid w:val="0094455F"/>
    <w:rsid w:val="00944B79"/>
    <w:rsid w:val="0094518B"/>
    <w:rsid w:val="0094531B"/>
    <w:rsid w:val="0094540E"/>
    <w:rsid w:val="009455BE"/>
    <w:rsid w:val="009459F1"/>
    <w:rsid w:val="00945A05"/>
    <w:rsid w:val="00945EA6"/>
    <w:rsid w:val="00946841"/>
    <w:rsid w:val="00946BF9"/>
    <w:rsid w:val="00946DA2"/>
    <w:rsid w:val="00947A45"/>
    <w:rsid w:val="00947AEA"/>
    <w:rsid w:val="00947BE8"/>
    <w:rsid w:val="00950129"/>
    <w:rsid w:val="00950FDE"/>
    <w:rsid w:val="009516D6"/>
    <w:rsid w:val="0095180E"/>
    <w:rsid w:val="00951868"/>
    <w:rsid w:val="0095199E"/>
    <w:rsid w:val="00951D57"/>
    <w:rsid w:val="0095269D"/>
    <w:rsid w:val="00954B5C"/>
    <w:rsid w:val="00954DF7"/>
    <w:rsid w:val="009554AA"/>
    <w:rsid w:val="009554BE"/>
    <w:rsid w:val="0095576D"/>
    <w:rsid w:val="00955829"/>
    <w:rsid w:val="00955CA4"/>
    <w:rsid w:val="00956750"/>
    <w:rsid w:val="0095727F"/>
    <w:rsid w:val="00957671"/>
    <w:rsid w:val="00957B09"/>
    <w:rsid w:val="00957BB7"/>
    <w:rsid w:val="00960660"/>
    <w:rsid w:val="00961072"/>
    <w:rsid w:val="009611C8"/>
    <w:rsid w:val="00962511"/>
    <w:rsid w:val="00962DA2"/>
    <w:rsid w:val="009634C1"/>
    <w:rsid w:val="0096375E"/>
    <w:rsid w:val="009643AD"/>
    <w:rsid w:val="0096464C"/>
    <w:rsid w:val="009647B6"/>
    <w:rsid w:val="009652AE"/>
    <w:rsid w:val="00965311"/>
    <w:rsid w:val="00965DF2"/>
    <w:rsid w:val="00966FAF"/>
    <w:rsid w:val="00967810"/>
    <w:rsid w:val="009702B1"/>
    <w:rsid w:val="009706FA"/>
    <w:rsid w:val="009708FB"/>
    <w:rsid w:val="00971172"/>
    <w:rsid w:val="00971218"/>
    <w:rsid w:val="00971829"/>
    <w:rsid w:val="00971B83"/>
    <w:rsid w:val="00972C22"/>
    <w:rsid w:val="009730EA"/>
    <w:rsid w:val="00973D54"/>
    <w:rsid w:val="00974C91"/>
    <w:rsid w:val="00974F9E"/>
    <w:rsid w:val="0097515D"/>
    <w:rsid w:val="00975B19"/>
    <w:rsid w:val="00975C2C"/>
    <w:rsid w:val="00976682"/>
    <w:rsid w:val="009767D6"/>
    <w:rsid w:val="00976804"/>
    <w:rsid w:val="00976A38"/>
    <w:rsid w:val="00976BDE"/>
    <w:rsid w:val="00976BEB"/>
    <w:rsid w:val="0097729D"/>
    <w:rsid w:val="009774A8"/>
    <w:rsid w:val="009775A0"/>
    <w:rsid w:val="009778E2"/>
    <w:rsid w:val="00981604"/>
    <w:rsid w:val="00981AAF"/>
    <w:rsid w:val="00981C9F"/>
    <w:rsid w:val="00983D03"/>
    <w:rsid w:val="00983D44"/>
    <w:rsid w:val="009846F5"/>
    <w:rsid w:val="00984701"/>
    <w:rsid w:val="00984848"/>
    <w:rsid w:val="00985C21"/>
    <w:rsid w:val="009866B2"/>
    <w:rsid w:val="00986ED7"/>
    <w:rsid w:val="00987B3E"/>
    <w:rsid w:val="00987BE7"/>
    <w:rsid w:val="00990EE7"/>
    <w:rsid w:val="009910ED"/>
    <w:rsid w:val="00991AD1"/>
    <w:rsid w:val="00991BFE"/>
    <w:rsid w:val="00991FD5"/>
    <w:rsid w:val="00992B96"/>
    <w:rsid w:val="00992FFE"/>
    <w:rsid w:val="009935B2"/>
    <w:rsid w:val="00993829"/>
    <w:rsid w:val="00994798"/>
    <w:rsid w:val="009956BA"/>
    <w:rsid w:val="00995C57"/>
    <w:rsid w:val="009964EF"/>
    <w:rsid w:val="0099754F"/>
    <w:rsid w:val="00997FF4"/>
    <w:rsid w:val="009A0503"/>
    <w:rsid w:val="009A052E"/>
    <w:rsid w:val="009A0805"/>
    <w:rsid w:val="009A1266"/>
    <w:rsid w:val="009A271C"/>
    <w:rsid w:val="009A2F1A"/>
    <w:rsid w:val="009A309E"/>
    <w:rsid w:val="009A34D8"/>
    <w:rsid w:val="009A3F27"/>
    <w:rsid w:val="009A4AF9"/>
    <w:rsid w:val="009A4DA9"/>
    <w:rsid w:val="009A52FC"/>
    <w:rsid w:val="009A7113"/>
    <w:rsid w:val="009A740F"/>
    <w:rsid w:val="009A756B"/>
    <w:rsid w:val="009A7910"/>
    <w:rsid w:val="009A7AAD"/>
    <w:rsid w:val="009B062C"/>
    <w:rsid w:val="009B0980"/>
    <w:rsid w:val="009B181B"/>
    <w:rsid w:val="009B2980"/>
    <w:rsid w:val="009B2A3B"/>
    <w:rsid w:val="009B3401"/>
    <w:rsid w:val="009B34BF"/>
    <w:rsid w:val="009B3DD9"/>
    <w:rsid w:val="009B449A"/>
    <w:rsid w:val="009B44E8"/>
    <w:rsid w:val="009B4CEC"/>
    <w:rsid w:val="009B51F3"/>
    <w:rsid w:val="009B56BF"/>
    <w:rsid w:val="009B6854"/>
    <w:rsid w:val="009B69D1"/>
    <w:rsid w:val="009B6DAA"/>
    <w:rsid w:val="009B6F72"/>
    <w:rsid w:val="009B76E1"/>
    <w:rsid w:val="009C0297"/>
    <w:rsid w:val="009C02A3"/>
    <w:rsid w:val="009C0BA0"/>
    <w:rsid w:val="009C0E4D"/>
    <w:rsid w:val="009C0FCB"/>
    <w:rsid w:val="009C110E"/>
    <w:rsid w:val="009C128A"/>
    <w:rsid w:val="009C26EE"/>
    <w:rsid w:val="009C2ECF"/>
    <w:rsid w:val="009C3AC0"/>
    <w:rsid w:val="009C3B6A"/>
    <w:rsid w:val="009C4417"/>
    <w:rsid w:val="009C48A4"/>
    <w:rsid w:val="009C50B9"/>
    <w:rsid w:val="009C548F"/>
    <w:rsid w:val="009C581F"/>
    <w:rsid w:val="009C5BDB"/>
    <w:rsid w:val="009C674A"/>
    <w:rsid w:val="009C6994"/>
    <w:rsid w:val="009C6CDF"/>
    <w:rsid w:val="009C7F9C"/>
    <w:rsid w:val="009D07A0"/>
    <w:rsid w:val="009D0C3F"/>
    <w:rsid w:val="009D1814"/>
    <w:rsid w:val="009D1F88"/>
    <w:rsid w:val="009D22A9"/>
    <w:rsid w:val="009D23C9"/>
    <w:rsid w:val="009D255D"/>
    <w:rsid w:val="009D31EE"/>
    <w:rsid w:val="009D3BC7"/>
    <w:rsid w:val="009D3C73"/>
    <w:rsid w:val="009D4782"/>
    <w:rsid w:val="009D4A49"/>
    <w:rsid w:val="009D4EDF"/>
    <w:rsid w:val="009D549C"/>
    <w:rsid w:val="009D573E"/>
    <w:rsid w:val="009D5E84"/>
    <w:rsid w:val="009D6369"/>
    <w:rsid w:val="009D725D"/>
    <w:rsid w:val="009D7746"/>
    <w:rsid w:val="009E0020"/>
    <w:rsid w:val="009E0FC7"/>
    <w:rsid w:val="009E2264"/>
    <w:rsid w:val="009E356F"/>
    <w:rsid w:val="009E3A92"/>
    <w:rsid w:val="009E4549"/>
    <w:rsid w:val="009E460A"/>
    <w:rsid w:val="009E4732"/>
    <w:rsid w:val="009E4C8E"/>
    <w:rsid w:val="009E4F24"/>
    <w:rsid w:val="009E539C"/>
    <w:rsid w:val="009E5746"/>
    <w:rsid w:val="009E5B69"/>
    <w:rsid w:val="009E5F2D"/>
    <w:rsid w:val="009E7125"/>
    <w:rsid w:val="009E76D3"/>
    <w:rsid w:val="009E778B"/>
    <w:rsid w:val="009E79DA"/>
    <w:rsid w:val="009F17C0"/>
    <w:rsid w:val="009F1B09"/>
    <w:rsid w:val="009F1C91"/>
    <w:rsid w:val="009F2A41"/>
    <w:rsid w:val="009F2B64"/>
    <w:rsid w:val="009F3C5A"/>
    <w:rsid w:val="009F5066"/>
    <w:rsid w:val="009F534F"/>
    <w:rsid w:val="009F5A9F"/>
    <w:rsid w:val="009F6BD5"/>
    <w:rsid w:val="009F7941"/>
    <w:rsid w:val="00A00F62"/>
    <w:rsid w:val="00A01805"/>
    <w:rsid w:val="00A02662"/>
    <w:rsid w:val="00A02CCA"/>
    <w:rsid w:val="00A03487"/>
    <w:rsid w:val="00A034E4"/>
    <w:rsid w:val="00A03610"/>
    <w:rsid w:val="00A03E91"/>
    <w:rsid w:val="00A047B9"/>
    <w:rsid w:val="00A0496F"/>
    <w:rsid w:val="00A04FC2"/>
    <w:rsid w:val="00A0595B"/>
    <w:rsid w:val="00A05C5F"/>
    <w:rsid w:val="00A05E9D"/>
    <w:rsid w:val="00A060F2"/>
    <w:rsid w:val="00A0623D"/>
    <w:rsid w:val="00A07C3D"/>
    <w:rsid w:val="00A07EC4"/>
    <w:rsid w:val="00A07F66"/>
    <w:rsid w:val="00A1047C"/>
    <w:rsid w:val="00A108BA"/>
    <w:rsid w:val="00A119C7"/>
    <w:rsid w:val="00A11F99"/>
    <w:rsid w:val="00A12D6F"/>
    <w:rsid w:val="00A12E0D"/>
    <w:rsid w:val="00A130C1"/>
    <w:rsid w:val="00A1541E"/>
    <w:rsid w:val="00A156BE"/>
    <w:rsid w:val="00A15BD9"/>
    <w:rsid w:val="00A163B1"/>
    <w:rsid w:val="00A16612"/>
    <w:rsid w:val="00A168A2"/>
    <w:rsid w:val="00A1796A"/>
    <w:rsid w:val="00A20875"/>
    <w:rsid w:val="00A20DE9"/>
    <w:rsid w:val="00A21FBE"/>
    <w:rsid w:val="00A225F9"/>
    <w:rsid w:val="00A2270F"/>
    <w:rsid w:val="00A23389"/>
    <w:rsid w:val="00A23575"/>
    <w:rsid w:val="00A23CE7"/>
    <w:rsid w:val="00A24407"/>
    <w:rsid w:val="00A24B25"/>
    <w:rsid w:val="00A2516F"/>
    <w:rsid w:val="00A2582B"/>
    <w:rsid w:val="00A25919"/>
    <w:rsid w:val="00A25C3A"/>
    <w:rsid w:val="00A25D3E"/>
    <w:rsid w:val="00A26525"/>
    <w:rsid w:val="00A2709C"/>
    <w:rsid w:val="00A27EC3"/>
    <w:rsid w:val="00A3052E"/>
    <w:rsid w:val="00A31532"/>
    <w:rsid w:val="00A31682"/>
    <w:rsid w:val="00A31901"/>
    <w:rsid w:val="00A31A3E"/>
    <w:rsid w:val="00A31C32"/>
    <w:rsid w:val="00A3227A"/>
    <w:rsid w:val="00A324C2"/>
    <w:rsid w:val="00A32C24"/>
    <w:rsid w:val="00A33238"/>
    <w:rsid w:val="00A35AA0"/>
    <w:rsid w:val="00A35E8D"/>
    <w:rsid w:val="00A36050"/>
    <w:rsid w:val="00A36476"/>
    <w:rsid w:val="00A36D4D"/>
    <w:rsid w:val="00A36DC1"/>
    <w:rsid w:val="00A371AE"/>
    <w:rsid w:val="00A372A3"/>
    <w:rsid w:val="00A3730D"/>
    <w:rsid w:val="00A4015B"/>
    <w:rsid w:val="00A40D6E"/>
    <w:rsid w:val="00A40FD3"/>
    <w:rsid w:val="00A4148B"/>
    <w:rsid w:val="00A41874"/>
    <w:rsid w:val="00A419EF"/>
    <w:rsid w:val="00A41D85"/>
    <w:rsid w:val="00A41F82"/>
    <w:rsid w:val="00A4335B"/>
    <w:rsid w:val="00A439E0"/>
    <w:rsid w:val="00A43D86"/>
    <w:rsid w:val="00A44407"/>
    <w:rsid w:val="00A4440F"/>
    <w:rsid w:val="00A4557E"/>
    <w:rsid w:val="00A45644"/>
    <w:rsid w:val="00A456C4"/>
    <w:rsid w:val="00A45CE5"/>
    <w:rsid w:val="00A4662E"/>
    <w:rsid w:val="00A47034"/>
    <w:rsid w:val="00A4769F"/>
    <w:rsid w:val="00A4775A"/>
    <w:rsid w:val="00A47BC9"/>
    <w:rsid w:val="00A47D28"/>
    <w:rsid w:val="00A500B1"/>
    <w:rsid w:val="00A50537"/>
    <w:rsid w:val="00A507CC"/>
    <w:rsid w:val="00A50CC4"/>
    <w:rsid w:val="00A50E42"/>
    <w:rsid w:val="00A510B9"/>
    <w:rsid w:val="00A51381"/>
    <w:rsid w:val="00A514B5"/>
    <w:rsid w:val="00A53082"/>
    <w:rsid w:val="00A54E6F"/>
    <w:rsid w:val="00A559F0"/>
    <w:rsid w:val="00A55AC3"/>
    <w:rsid w:val="00A55EC2"/>
    <w:rsid w:val="00A55F8D"/>
    <w:rsid w:val="00A564C2"/>
    <w:rsid w:val="00A56604"/>
    <w:rsid w:val="00A56767"/>
    <w:rsid w:val="00A57320"/>
    <w:rsid w:val="00A57574"/>
    <w:rsid w:val="00A57BE4"/>
    <w:rsid w:val="00A57FA3"/>
    <w:rsid w:val="00A602A8"/>
    <w:rsid w:val="00A6038B"/>
    <w:rsid w:val="00A605BB"/>
    <w:rsid w:val="00A61BB8"/>
    <w:rsid w:val="00A6257E"/>
    <w:rsid w:val="00A6271F"/>
    <w:rsid w:val="00A62B6E"/>
    <w:rsid w:val="00A62F81"/>
    <w:rsid w:val="00A63523"/>
    <w:rsid w:val="00A63868"/>
    <w:rsid w:val="00A63AB6"/>
    <w:rsid w:val="00A63B02"/>
    <w:rsid w:val="00A63DB1"/>
    <w:rsid w:val="00A63E8A"/>
    <w:rsid w:val="00A640E0"/>
    <w:rsid w:val="00A6465E"/>
    <w:rsid w:val="00A650B9"/>
    <w:rsid w:val="00A66BE7"/>
    <w:rsid w:val="00A66D94"/>
    <w:rsid w:val="00A67EE3"/>
    <w:rsid w:val="00A7017A"/>
    <w:rsid w:val="00A71113"/>
    <w:rsid w:val="00A712B2"/>
    <w:rsid w:val="00A72037"/>
    <w:rsid w:val="00A72FB7"/>
    <w:rsid w:val="00A73A83"/>
    <w:rsid w:val="00A73AB2"/>
    <w:rsid w:val="00A74FA6"/>
    <w:rsid w:val="00A756D8"/>
    <w:rsid w:val="00A75AA8"/>
    <w:rsid w:val="00A75F12"/>
    <w:rsid w:val="00A75FA9"/>
    <w:rsid w:val="00A765C5"/>
    <w:rsid w:val="00A76A58"/>
    <w:rsid w:val="00A77313"/>
    <w:rsid w:val="00A77466"/>
    <w:rsid w:val="00A77B3D"/>
    <w:rsid w:val="00A80ACF"/>
    <w:rsid w:val="00A80F69"/>
    <w:rsid w:val="00A81A4F"/>
    <w:rsid w:val="00A8232C"/>
    <w:rsid w:val="00A8266C"/>
    <w:rsid w:val="00A826C1"/>
    <w:rsid w:val="00A82961"/>
    <w:rsid w:val="00A8338E"/>
    <w:rsid w:val="00A83E5C"/>
    <w:rsid w:val="00A83EF7"/>
    <w:rsid w:val="00A843E2"/>
    <w:rsid w:val="00A846CE"/>
    <w:rsid w:val="00A84C15"/>
    <w:rsid w:val="00A84E2A"/>
    <w:rsid w:val="00A851F9"/>
    <w:rsid w:val="00A855F1"/>
    <w:rsid w:val="00A857E3"/>
    <w:rsid w:val="00A85D83"/>
    <w:rsid w:val="00A86246"/>
    <w:rsid w:val="00A86F9A"/>
    <w:rsid w:val="00A874D8"/>
    <w:rsid w:val="00A875CA"/>
    <w:rsid w:val="00A8764E"/>
    <w:rsid w:val="00A879A4"/>
    <w:rsid w:val="00A91028"/>
    <w:rsid w:val="00A91C90"/>
    <w:rsid w:val="00A9208E"/>
    <w:rsid w:val="00A92268"/>
    <w:rsid w:val="00A923FA"/>
    <w:rsid w:val="00A932FF"/>
    <w:rsid w:val="00A9368B"/>
    <w:rsid w:val="00A93951"/>
    <w:rsid w:val="00A93B1B"/>
    <w:rsid w:val="00A9458B"/>
    <w:rsid w:val="00A94710"/>
    <w:rsid w:val="00A94EE5"/>
    <w:rsid w:val="00A950DF"/>
    <w:rsid w:val="00A9584F"/>
    <w:rsid w:val="00A96C1B"/>
    <w:rsid w:val="00A97253"/>
    <w:rsid w:val="00A976BC"/>
    <w:rsid w:val="00AA0965"/>
    <w:rsid w:val="00AA1974"/>
    <w:rsid w:val="00AA1B14"/>
    <w:rsid w:val="00AA1B50"/>
    <w:rsid w:val="00AA1C59"/>
    <w:rsid w:val="00AA3925"/>
    <w:rsid w:val="00AA3DCD"/>
    <w:rsid w:val="00AA4C12"/>
    <w:rsid w:val="00AA4E8D"/>
    <w:rsid w:val="00AA59D4"/>
    <w:rsid w:val="00AA6253"/>
    <w:rsid w:val="00AA629F"/>
    <w:rsid w:val="00AA68E0"/>
    <w:rsid w:val="00AA7055"/>
    <w:rsid w:val="00AA7101"/>
    <w:rsid w:val="00AA7BC6"/>
    <w:rsid w:val="00AB0484"/>
    <w:rsid w:val="00AB0656"/>
    <w:rsid w:val="00AB08DE"/>
    <w:rsid w:val="00AB0FCB"/>
    <w:rsid w:val="00AB1314"/>
    <w:rsid w:val="00AB2934"/>
    <w:rsid w:val="00AB2B46"/>
    <w:rsid w:val="00AB2F22"/>
    <w:rsid w:val="00AB307A"/>
    <w:rsid w:val="00AB328C"/>
    <w:rsid w:val="00AB38F3"/>
    <w:rsid w:val="00AB3D90"/>
    <w:rsid w:val="00AB42D8"/>
    <w:rsid w:val="00AB4457"/>
    <w:rsid w:val="00AB4A30"/>
    <w:rsid w:val="00AB55C2"/>
    <w:rsid w:val="00AB55EF"/>
    <w:rsid w:val="00AB58EF"/>
    <w:rsid w:val="00AB5D36"/>
    <w:rsid w:val="00AB5E74"/>
    <w:rsid w:val="00AB60A3"/>
    <w:rsid w:val="00AB7929"/>
    <w:rsid w:val="00AC0460"/>
    <w:rsid w:val="00AC0D4C"/>
    <w:rsid w:val="00AC1826"/>
    <w:rsid w:val="00AC1C8F"/>
    <w:rsid w:val="00AC36AB"/>
    <w:rsid w:val="00AC3A76"/>
    <w:rsid w:val="00AC3BCB"/>
    <w:rsid w:val="00AC3E6F"/>
    <w:rsid w:val="00AC427F"/>
    <w:rsid w:val="00AC46D3"/>
    <w:rsid w:val="00AC594A"/>
    <w:rsid w:val="00AC638C"/>
    <w:rsid w:val="00AC6A49"/>
    <w:rsid w:val="00AC6D24"/>
    <w:rsid w:val="00AC7C85"/>
    <w:rsid w:val="00AD0225"/>
    <w:rsid w:val="00AD0E4E"/>
    <w:rsid w:val="00AD0EE7"/>
    <w:rsid w:val="00AD1391"/>
    <w:rsid w:val="00AD1E2E"/>
    <w:rsid w:val="00AD1EF7"/>
    <w:rsid w:val="00AD2C5E"/>
    <w:rsid w:val="00AD2EF9"/>
    <w:rsid w:val="00AD3230"/>
    <w:rsid w:val="00AD3B00"/>
    <w:rsid w:val="00AD47A1"/>
    <w:rsid w:val="00AD4EF7"/>
    <w:rsid w:val="00AD4F31"/>
    <w:rsid w:val="00AD63A9"/>
    <w:rsid w:val="00AD684C"/>
    <w:rsid w:val="00AD70F0"/>
    <w:rsid w:val="00AD7158"/>
    <w:rsid w:val="00AE0646"/>
    <w:rsid w:val="00AE0E40"/>
    <w:rsid w:val="00AE1D2A"/>
    <w:rsid w:val="00AE2644"/>
    <w:rsid w:val="00AE2724"/>
    <w:rsid w:val="00AE4088"/>
    <w:rsid w:val="00AE4AE3"/>
    <w:rsid w:val="00AE543B"/>
    <w:rsid w:val="00AE5A31"/>
    <w:rsid w:val="00AE67C9"/>
    <w:rsid w:val="00AE6AC2"/>
    <w:rsid w:val="00AE72C3"/>
    <w:rsid w:val="00AE7C7C"/>
    <w:rsid w:val="00AE7FB9"/>
    <w:rsid w:val="00AF15A2"/>
    <w:rsid w:val="00AF1BEC"/>
    <w:rsid w:val="00AF1C74"/>
    <w:rsid w:val="00AF2199"/>
    <w:rsid w:val="00AF2316"/>
    <w:rsid w:val="00AF3E68"/>
    <w:rsid w:val="00AF40B7"/>
    <w:rsid w:val="00AF43B0"/>
    <w:rsid w:val="00AF44AF"/>
    <w:rsid w:val="00AF4620"/>
    <w:rsid w:val="00AF50E5"/>
    <w:rsid w:val="00AF5693"/>
    <w:rsid w:val="00AF587C"/>
    <w:rsid w:val="00AF588C"/>
    <w:rsid w:val="00AF5E83"/>
    <w:rsid w:val="00AF5FBB"/>
    <w:rsid w:val="00AF61EA"/>
    <w:rsid w:val="00AF6832"/>
    <w:rsid w:val="00AF6F21"/>
    <w:rsid w:val="00B00C7A"/>
    <w:rsid w:val="00B00E75"/>
    <w:rsid w:val="00B01453"/>
    <w:rsid w:val="00B017AD"/>
    <w:rsid w:val="00B01E3F"/>
    <w:rsid w:val="00B025C7"/>
    <w:rsid w:val="00B027B3"/>
    <w:rsid w:val="00B02859"/>
    <w:rsid w:val="00B02DDE"/>
    <w:rsid w:val="00B03387"/>
    <w:rsid w:val="00B03559"/>
    <w:rsid w:val="00B03AF6"/>
    <w:rsid w:val="00B04268"/>
    <w:rsid w:val="00B050DC"/>
    <w:rsid w:val="00B055C4"/>
    <w:rsid w:val="00B05D44"/>
    <w:rsid w:val="00B05D47"/>
    <w:rsid w:val="00B06921"/>
    <w:rsid w:val="00B06D0C"/>
    <w:rsid w:val="00B07027"/>
    <w:rsid w:val="00B072BC"/>
    <w:rsid w:val="00B0774E"/>
    <w:rsid w:val="00B07AB2"/>
    <w:rsid w:val="00B07DB4"/>
    <w:rsid w:val="00B10C6F"/>
    <w:rsid w:val="00B11738"/>
    <w:rsid w:val="00B118DE"/>
    <w:rsid w:val="00B11DF3"/>
    <w:rsid w:val="00B12A44"/>
    <w:rsid w:val="00B130A3"/>
    <w:rsid w:val="00B13829"/>
    <w:rsid w:val="00B13A9B"/>
    <w:rsid w:val="00B13E29"/>
    <w:rsid w:val="00B14488"/>
    <w:rsid w:val="00B14B2D"/>
    <w:rsid w:val="00B15558"/>
    <w:rsid w:val="00B1571A"/>
    <w:rsid w:val="00B15DD1"/>
    <w:rsid w:val="00B16089"/>
    <w:rsid w:val="00B1653F"/>
    <w:rsid w:val="00B16C55"/>
    <w:rsid w:val="00B204C1"/>
    <w:rsid w:val="00B209D4"/>
    <w:rsid w:val="00B20C8E"/>
    <w:rsid w:val="00B20E82"/>
    <w:rsid w:val="00B21BF6"/>
    <w:rsid w:val="00B21CEB"/>
    <w:rsid w:val="00B22595"/>
    <w:rsid w:val="00B2273B"/>
    <w:rsid w:val="00B23BAF"/>
    <w:rsid w:val="00B24317"/>
    <w:rsid w:val="00B249D0"/>
    <w:rsid w:val="00B24DF8"/>
    <w:rsid w:val="00B254FB"/>
    <w:rsid w:val="00B2585B"/>
    <w:rsid w:val="00B258C0"/>
    <w:rsid w:val="00B2591F"/>
    <w:rsid w:val="00B2617A"/>
    <w:rsid w:val="00B2674E"/>
    <w:rsid w:val="00B2698F"/>
    <w:rsid w:val="00B26A54"/>
    <w:rsid w:val="00B26DBF"/>
    <w:rsid w:val="00B27F03"/>
    <w:rsid w:val="00B300F3"/>
    <w:rsid w:val="00B3043E"/>
    <w:rsid w:val="00B30478"/>
    <w:rsid w:val="00B305CA"/>
    <w:rsid w:val="00B311D5"/>
    <w:rsid w:val="00B312C3"/>
    <w:rsid w:val="00B319AC"/>
    <w:rsid w:val="00B31B8F"/>
    <w:rsid w:val="00B31D78"/>
    <w:rsid w:val="00B32B1C"/>
    <w:rsid w:val="00B342E6"/>
    <w:rsid w:val="00B345B3"/>
    <w:rsid w:val="00B34990"/>
    <w:rsid w:val="00B34F3D"/>
    <w:rsid w:val="00B35637"/>
    <w:rsid w:val="00B363EC"/>
    <w:rsid w:val="00B3668C"/>
    <w:rsid w:val="00B36C38"/>
    <w:rsid w:val="00B3703D"/>
    <w:rsid w:val="00B37B22"/>
    <w:rsid w:val="00B40065"/>
    <w:rsid w:val="00B41253"/>
    <w:rsid w:val="00B412FF"/>
    <w:rsid w:val="00B42FF2"/>
    <w:rsid w:val="00B43B10"/>
    <w:rsid w:val="00B44161"/>
    <w:rsid w:val="00B44B43"/>
    <w:rsid w:val="00B44F28"/>
    <w:rsid w:val="00B45BDA"/>
    <w:rsid w:val="00B45DC6"/>
    <w:rsid w:val="00B46CE1"/>
    <w:rsid w:val="00B51E30"/>
    <w:rsid w:val="00B52BB9"/>
    <w:rsid w:val="00B532F4"/>
    <w:rsid w:val="00B53B71"/>
    <w:rsid w:val="00B53F5A"/>
    <w:rsid w:val="00B53FE8"/>
    <w:rsid w:val="00B54A79"/>
    <w:rsid w:val="00B54FE2"/>
    <w:rsid w:val="00B55574"/>
    <w:rsid w:val="00B56A65"/>
    <w:rsid w:val="00B56DD9"/>
    <w:rsid w:val="00B56E1D"/>
    <w:rsid w:val="00B60858"/>
    <w:rsid w:val="00B60A57"/>
    <w:rsid w:val="00B61203"/>
    <w:rsid w:val="00B61732"/>
    <w:rsid w:val="00B617F3"/>
    <w:rsid w:val="00B618A8"/>
    <w:rsid w:val="00B61EFF"/>
    <w:rsid w:val="00B623D6"/>
    <w:rsid w:val="00B626F4"/>
    <w:rsid w:val="00B62746"/>
    <w:rsid w:val="00B62B3C"/>
    <w:rsid w:val="00B62BAF"/>
    <w:rsid w:val="00B62CBF"/>
    <w:rsid w:val="00B62DA4"/>
    <w:rsid w:val="00B64950"/>
    <w:rsid w:val="00B64C1C"/>
    <w:rsid w:val="00B6551A"/>
    <w:rsid w:val="00B655FF"/>
    <w:rsid w:val="00B676DB"/>
    <w:rsid w:val="00B70232"/>
    <w:rsid w:val="00B7089D"/>
    <w:rsid w:val="00B70961"/>
    <w:rsid w:val="00B70AFF"/>
    <w:rsid w:val="00B71847"/>
    <w:rsid w:val="00B718AC"/>
    <w:rsid w:val="00B71E11"/>
    <w:rsid w:val="00B7245D"/>
    <w:rsid w:val="00B726CE"/>
    <w:rsid w:val="00B72BC2"/>
    <w:rsid w:val="00B73365"/>
    <w:rsid w:val="00B73C7B"/>
    <w:rsid w:val="00B73DE9"/>
    <w:rsid w:val="00B74329"/>
    <w:rsid w:val="00B7472D"/>
    <w:rsid w:val="00B74D02"/>
    <w:rsid w:val="00B74E6C"/>
    <w:rsid w:val="00B75273"/>
    <w:rsid w:val="00B75F57"/>
    <w:rsid w:val="00B76B8F"/>
    <w:rsid w:val="00B76B94"/>
    <w:rsid w:val="00B76DFF"/>
    <w:rsid w:val="00B77232"/>
    <w:rsid w:val="00B7738F"/>
    <w:rsid w:val="00B77767"/>
    <w:rsid w:val="00B777C6"/>
    <w:rsid w:val="00B77B48"/>
    <w:rsid w:val="00B77EEC"/>
    <w:rsid w:val="00B8071A"/>
    <w:rsid w:val="00B808A3"/>
    <w:rsid w:val="00B8098B"/>
    <w:rsid w:val="00B80B87"/>
    <w:rsid w:val="00B80FA6"/>
    <w:rsid w:val="00B81236"/>
    <w:rsid w:val="00B8192A"/>
    <w:rsid w:val="00B8210D"/>
    <w:rsid w:val="00B822A4"/>
    <w:rsid w:val="00B83205"/>
    <w:rsid w:val="00B83228"/>
    <w:rsid w:val="00B83D7E"/>
    <w:rsid w:val="00B83F4A"/>
    <w:rsid w:val="00B84B92"/>
    <w:rsid w:val="00B85598"/>
    <w:rsid w:val="00B8593E"/>
    <w:rsid w:val="00B85E81"/>
    <w:rsid w:val="00B86F9E"/>
    <w:rsid w:val="00B8737D"/>
    <w:rsid w:val="00B87A1A"/>
    <w:rsid w:val="00B87C79"/>
    <w:rsid w:val="00B87CF5"/>
    <w:rsid w:val="00B87D10"/>
    <w:rsid w:val="00B87D7B"/>
    <w:rsid w:val="00B87E96"/>
    <w:rsid w:val="00B904CD"/>
    <w:rsid w:val="00B9067F"/>
    <w:rsid w:val="00B9123A"/>
    <w:rsid w:val="00B914D7"/>
    <w:rsid w:val="00B91561"/>
    <w:rsid w:val="00B91B98"/>
    <w:rsid w:val="00B92B61"/>
    <w:rsid w:val="00B92B76"/>
    <w:rsid w:val="00B92DEE"/>
    <w:rsid w:val="00B92E17"/>
    <w:rsid w:val="00B92E36"/>
    <w:rsid w:val="00B931A7"/>
    <w:rsid w:val="00B93226"/>
    <w:rsid w:val="00B93DD0"/>
    <w:rsid w:val="00B93F37"/>
    <w:rsid w:val="00B941A2"/>
    <w:rsid w:val="00B94A20"/>
    <w:rsid w:val="00B94B24"/>
    <w:rsid w:val="00B94C64"/>
    <w:rsid w:val="00B955D3"/>
    <w:rsid w:val="00B95D73"/>
    <w:rsid w:val="00B95DB2"/>
    <w:rsid w:val="00B96353"/>
    <w:rsid w:val="00BA04A3"/>
    <w:rsid w:val="00BA0BFE"/>
    <w:rsid w:val="00BA0F49"/>
    <w:rsid w:val="00BA14F0"/>
    <w:rsid w:val="00BA1618"/>
    <w:rsid w:val="00BA1D80"/>
    <w:rsid w:val="00BA1EFD"/>
    <w:rsid w:val="00BA29C8"/>
    <w:rsid w:val="00BA2BEA"/>
    <w:rsid w:val="00BA3D90"/>
    <w:rsid w:val="00BA40C4"/>
    <w:rsid w:val="00BA48F0"/>
    <w:rsid w:val="00BA491C"/>
    <w:rsid w:val="00BA49E7"/>
    <w:rsid w:val="00BA54B1"/>
    <w:rsid w:val="00BA5AD5"/>
    <w:rsid w:val="00BB039E"/>
    <w:rsid w:val="00BB0493"/>
    <w:rsid w:val="00BB0A95"/>
    <w:rsid w:val="00BB0CDE"/>
    <w:rsid w:val="00BB1180"/>
    <w:rsid w:val="00BB198D"/>
    <w:rsid w:val="00BB2111"/>
    <w:rsid w:val="00BB2324"/>
    <w:rsid w:val="00BB2765"/>
    <w:rsid w:val="00BB38F6"/>
    <w:rsid w:val="00BB4089"/>
    <w:rsid w:val="00BB47CB"/>
    <w:rsid w:val="00BB4988"/>
    <w:rsid w:val="00BB524D"/>
    <w:rsid w:val="00BB5516"/>
    <w:rsid w:val="00BB568F"/>
    <w:rsid w:val="00BB58A6"/>
    <w:rsid w:val="00BB5EC6"/>
    <w:rsid w:val="00BB5F89"/>
    <w:rsid w:val="00BB5FE2"/>
    <w:rsid w:val="00BB61CA"/>
    <w:rsid w:val="00BB62D5"/>
    <w:rsid w:val="00BB68C7"/>
    <w:rsid w:val="00BB771F"/>
    <w:rsid w:val="00BB783B"/>
    <w:rsid w:val="00BB7EE3"/>
    <w:rsid w:val="00BC08F2"/>
    <w:rsid w:val="00BC0AB8"/>
    <w:rsid w:val="00BC1032"/>
    <w:rsid w:val="00BC1724"/>
    <w:rsid w:val="00BC1E8A"/>
    <w:rsid w:val="00BC36BA"/>
    <w:rsid w:val="00BC37ED"/>
    <w:rsid w:val="00BC4817"/>
    <w:rsid w:val="00BC4A01"/>
    <w:rsid w:val="00BC4F20"/>
    <w:rsid w:val="00BC5AB7"/>
    <w:rsid w:val="00BC6B92"/>
    <w:rsid w:val="00BC6BCB"/>
    <w:rsid w:val="00BC6ED4"/>
    <w:rsid w:val="00BC7494"/>
    <w:rsid w:val="00BD0A46"/>
    <w:rsid w:val="00BD1077"/>
    <w:rsid w:val="00BD1197"/>
    <w:rsid w:val="00BD1E52"/>
    <w:rsid w:val="00BD25D0"/>
    <w:rsid w:val="00BD2AD2"/>
    <w:rsid w:val="00BD2D92"/>
    <w:rsid w:val="00BD2EE8"/>
    <w:rsid w:val="00BD3417"/>
    <w:rsid w:val="00BD3587"/>
    <w:rsid w:val="00BD390B"/>
    <w:rsid w:val="00BD3B28"/>
    <w:rsid w:val="00BD4684"/>
    <w:rsid w:val="00BD469C"/>
    <w:rsid w:val="00BD4970"/>
    <w:rsid w:val="00BD5E0A"/>
    <w:rsid w:val="00BD5F72"/>
    <w:rsid w:val="00BE08E4"/>
    <w:rsid w:val="00BE0973"/>
    <w:rsid w:val="00BE1154"/>
    <w:rsid w:val="00BE2961"/>
    <w:rsid w:val="00BE2B1F"/>
    <w:rsid w:val="00BE2B3C"/>
    <w:rsid w:val="00BE2F43"/>
    <w:rsid w:val="00BE3695"/>
    <w:rsid w:val="00BE4544"/>
    <w:rsid w:val="00BE472E"/>
    <w:rsid w:val="00BE4B0C"/>
    <w:rsid w:val="00BE4CEB"/>
    <w:rsid w:val="00BE54E0"/>
    <w:rsid w:val="00BE5A65"/>
    <w:rsid w:val="00BE5D63"/>
    <w:rsid w:val="00BE63C3"/>
    <w:rsid w:val="00BE6453"/>
    <w:rsid w:val="00BE6614"/>
    <w:rsid w:val="00BE690D"/>
    <w:rsid w:val="00BE6FE0"/>
    <w:rsid w:val="00BE7538"/>
    <w:rsid w:val="00BE76C3"/>
    <w:rsid w:val="00BE7BE2"/>
    <w:rsid w:val="00BE7D4A"/>
    <w:rsid w:val="00BE7E9F"/>
    <w:rsid w:val="00BF0C94"/>
    <w:rsid w:val="00BF0CE1"/>
    <w:rsid w:val="00BF0F9F"/>
    <w:rsid w:val="00BF226A"/>
    <w:rsid w:val="00BF237D"/>
    <w:rsid w:val="00BF259B"/>
    <w:rsid w:val="00BF26CA"/>
    <w:rsid w:val="00BF287D"/>
    <w:rsid w:val="00BF296C"/>
    <w:rsid w:val="00BF2C29"/>
    <w:rsid w:val="00BF2D3D"/>
    <w:rsid w:val="00BF3D6F"/>
    <w:rsid w:val="00BF4437"/>
    <w:rsid w:val="00BF44A1"/>
    <w:rsid w:val="00BF4717"/>
    <w:rsid w:val="00BF4C0E"/>
    <w:rsid w:val="00BF591F"/>
    <w:rsid w:val="00BF5920"/>
    <w:rsid w:val="00BF5A1B"/>
    <w:rsid w:val="00BF5C17"/>
    <w:rsid w:val="00BF5EAD"/>
    <w:rsid w:val="00BF61CF"/>
    <w:rsid w:val="00BF6226"/>
    <w:rsid w:val="00BF7884"/>
    <w:rsid w:val="00BF7A5D"/>
    <w:rsid w:val="00BF7B13"/>
    <w:rsid w:val="00C00775"/>
    <w:rsid w:val="00C00CC5"/>
    <w:rsid w:val="00C01D5A"/>
    <w:rsid w:val="00C01D82"/>
    <w:rsid w:val="00C01E07"/>
    <w:rsid w:val="00C024EB"/>
    <w:rsid w:val="00C02861"/>
    <w:rsid w:val="00C02C8F"/>
    <w:rsid w:val="00C04FA5"/>
    <w:rsid w:val="00C0548C"/>
    <w:rsid w:val="00C05737"/>
    <w:rsid w:val="00C06203"/>
    <w:rsid w:val="00C079AE"/>
    <w:rsid w:val="00C07DEA"/>
    <w:rsid w:val="00C11590"/>
    <w:rsid w:val="00C11712"/>
    <w:rsid w:val="00C11FEA"/>
    <w:rsid w:val="00C12659"/>
    <w:rsid w:val="00C135FB"/>
    <w:rsid w:val="00C13968"/>
    <w:rsid w:val="00C1424D"/>
    <w:rsid w:val="00C15270"/>
    <w:rsid w:val="00C15B6C"/>
    <w:rsid w:val="00C16260"/>
    <w:rsid w:val="00C1629D"/>
    <w:rsid w:val="00C16A18"/>
    <w:rsid w:val="00C17FA5"/>
    <w:rsid w:val="00C2003F"/>
    <w:rsid w:val="00C202E8"/>
    <w:rsid w:val="00C22013"/>
    <w:rsid w:val="00C2224D"/>
    <w:rsid w:val="00C223E4"/>
    <w:rsid w:val="00C22451"/>
    <w:rsid w:val="00C229EB"/>
    <w:rsid w:val="00C22BD5"/>
    <w:rsid w:val="00C230E7"/>
    <w:rsid w:val="00C233E0"/>
    <w:rsid w:val="00C24EAD"/>
    <w:rsid w:val="00C24F1E"/>
    <w:rsid w:val="00C25182"/>
    <w:rsid w:val="00C252D3"/>
    <w:rsid w:val="00C260AE"/>
    <w:rsid w:val="00C2784F"/>
    <w:rsid w:val="00C302B5"/>
    <w:rsid w:val="00C322D8"/>
    <w:rsid w:val="00C32D32"/>
    <w:rsid w:val="00C32F34"/>
    <w:rsid w:val="00C33314"/>
    <w:rsid w:val="00C33A39"/>
    <w:rsid w:val="00C34836"/>
    <w:rsid w:val="00C3504F"/>
    <w:rsid w:val="00C37781"/>
    <w:rsid w:val="00C37AAB"/>
    <w:rsid w:val="00C37EF1"/>
    <w:rsid w:val="00C4024A"/>
    <w:rsid w:val="00C40292"/>
    <w:rsid w:val="00C406A8"/>
    <w:rsid w:val="00C40EA2"/>
    <w:rsid w:val="00C424C0"/>
    <w:rsid w:val="00C431C1"/>
    <w:rsid w:val="00C4370C"/>
    <w:rsid w:val="00C43BF7"/>
    <w:rsid w:val="00C44166"/>
    <w:rsid w:val="00C44A6A"/>
    <w:rsid w:val="00C453C6"/>
    <w:rsid w:val="00C45CC5"/>
    <w:rsid w:val="00C45EA8"/>
    <w:rsid w:val="00C46073"/>
    <w:rsid w:val="00C46A27"/>
    <w:rsid w:val="00C47980"/>
    <w:rsid w:val="00C47A43"/>
    <w:rsid w:val="00C50191"/>
    <w:rsid w:val="00C503BE"/>
    <w:rsid w:val="00C50AC0"/>
    <w:rsid w:val="00C50BA1"/>
    <w:rsid w:val="00C50BF6"/>
    <w:rsid w:val="00C5100E"/>
    <w:rsid w:val="00C5129F"/>
    <w:rsid w:val="00C5133E"/>
    <w:rsid w:val="00C521C1"/>
    <w:rsid w:val="00C52211"/>
    <w:rsid w:val="00C5239E"/>
    <w:rsid w:val="00C52BD6"/>
    <w:rsid w:val="00C52F98"/>
    <w:rsid w:val="00C53E5E"/>
    <w:rsid w:val="00C54649"/>
    <w:rsid w:val="00C549A5"/>
    <w:rsid w:val="00C54AA2"/>
    <w:rsid w:val="00C54E07"/>
    <w:rsid w:val="00C54EFE"/>
    <w:rsid w:val="00C55F59"/>
    <w:rsid w:val="00C56442"/>
    <w:rsid w:val="00C5660D"/>
    <w:rsid w:val="00C568C1"/>
    <w:rsid w:val="00C57351"/>
    <w:rsid w:val="00C573AC"/>
    <w:rsid w:val="00C578F6"/>
    <w:rsid w:val="00C60726"/>
    <w:rsid w:val="00C610D2"/>
    <w:rsid w:val="00C6127F"/>
    <w:rsid w:val="00C61A31"/>
    <w:rsid w:val="00C61ACB"/>
    <w:rsid w:val="00C61CC7"/>
    <w:rsid w:val="00C61EE4"/>
    <w:rsid w:val="00C62198"/>
    <w:rsid w:val="00C62766"/>
    <w:rsid w:val="00C63FC8"/>
    <w:rsid w:val="00C641BB"/>
    <w:rsid w:val="00C64D2B"/>
    <w:rsid w:val="00C64DBB"/>
    <w:rsid w:val="00C67029"/>
    <w:rsid w:val="00C67049"/>
    <w:rsid w:val="00C67573"/>
    <w:rsid w:val="00C67BC8"/>
    <w:rsid w:val="00C67E3D"/>
    <w:rsid w:val="00C7071C"/>
    <w:rsid w:val="00C71742"/>
    <w:rsid w:val="00C71DB0"/>
    <w:rsid w:val="00C722A1"/>
    <w:rsid w:val="00C729E5"/>
    <w:rsid w:val="00C72B91"/>
    <w:rsid w:val="00C73C36"/>
    <w:rsid w:val="00C73FB7"/>
    <w:rsid w:val="00C74381"/>
    <w:rsid w:val="00C749A5"/>
    <w:rsid w:val="00C74B9C"/>
    <w:rsid w:val="00C74D68"/>
    <w:rsid w:val="00C74D8F"/>
    <w:rsid w:val="00C75555"/>
    <w:rsid w:val="00C76007"/>
    <w:rsid w:val="00C760AD"/>
    <w:rsid w:val="00C764AA"/>
    <w:rsid w:val="00C76713"/>
    <w:rsid w:val="00C7720A"/>
    <w:rsid w:val="00C773E9"/>
    <w:rsid w:val="00C778B9"/>
    <w:rsid w:val="00C77F33"/>
    <w:rsid w:val="00C80009"/>
    <w:rsid w:val="00C80581"/>
    <w:rsid w:val="00C80983"/>
    <w:rsid w:val="00C80AE7"/>
    <w:rsid w:val="00C819FF"/>
    <w:rsid w:val="00C83025"/>
    <w:rsid w:val="00C8326A"/>
    <w:rsid w:val="00C835C4"/>
    <w:rsid w:val="00C8369B"/>
    <w:rsid w:val="00C83D4D"/>
    <w:rsid w:val="00C83EC4"/>
    <w:rsid w:val="00C84E06"/>
    <w:rsid w:val="00C85C5F"/>
    <w:rsid w:val="00C85C75"/>
    <w:rsid w:val="00C85E32"/>
    <w:rsid w:val="00C86621"/>
    <w:rsid w:val="00C867D7"/>
    <w:rsid w:val="00C87214"/>
    <w:rsid w:val="00C87443"/>
    <w:rsid w:val="00C90905"/>
    <w:rsid w:val="00C9177B"/>
    <w:rsid w:val="00C91C83"/>
    <w:rsid w:val="00C91DEB"/>
    <w:rsid w:val="00C92CC3"/>
    <w:rsid w:val="00C93D5B"/>
    <w:rsid w:val="00C93E37"/>
    <w:rsid w:val="00C93EA1"/>
    <w:rsid w:val="00C93F77"/>
    <w:rsid w:val="00C9534A"/>
    <w:rsid w:val="00C95880"/>
    <w:rsid w:val="00C95C8A"/>
    <w:rsid w:val="00C9640E"/>
    <w:rsid w:val="00CA0110"/>
    <w:rsid w:val="00CA0169"/>
    <w:rsid w:val="00CA0343"/>
    <w:rsid w:val="00CA043D"/>
    <w:rsid w:val="00CA2812"/>
    <w:rsid w:val="00CA36A4"/>
    <w:rsid w:val="00CA3DCF"/>
    <w:rsid w:val="00CA3E3A"/>
    <w:rsid w:val="00CA41C0"/>
    <w:rsid w:val="00CA4634"/>
    <w:rsid w:val="00CA46BA"/>
    <w:rsid w:val="00CA48FE"/>
    <w:rsid w:val="00CA6DC7"/>
    <w:rsid w:val="00CB0331"/>
    <w:rsid w:val="00CB08C3"/>
    <w:rsid w:val="00CB0A7A"/>
    <w:rsid w:val="00CB0BAF"/>
    <w:rsid w:val="00CB0D15"/>
    <w:rsid w:val="00CB12E6"/>
    <w:rsid w:val="00CB1333"/>
    <w:rsid w:val="00CB1EB1"/>
    <w:rsid w:val="00CB2508"/>
    <w:rsid w:val="00CB299C"/>
    <w:rsid w:val="00CB2AA5"/>
    <w:rsid w:val="00CB2CA3"/>
    <w:rsid w:val="00CB30D9"/>
    <w:rsid w:val="00CB313C"/>
    <w:rsid w:val="00CB340D"/>
    <w:rsid w:val="00CB384E"/>
    <w:rsid w:val="00CB3973"/>
    <w:rsid w:val="00CB3ED1"/>
    <w:rsid w:val="00CB4D0D"/>
    <w:rsid w:val="00CB70DE"/>
    <w:rsid w:val="00CB73E7"/>
    <w:rsid w:val="00CB7C74"/>
    <w:rsid w:val="00CB7E71"/>
    <w:rsid w:val="00CC01DF"/>
    <w:rsid w:val="00CC2296"/>
    <w:rsid w:val="00CC2A4F"/>
    <w:rsid w:val="00CC2C8F"/>
    <w:rsid w:val="00CC2D3A"/>
    <w:rsid w:val="00CC3041"/>
    <w:rsid w:val="00CC3357"/>
    <w:rsid w:val="00CC3540"/>
    <w:rsid w:val="00CC35E6"/>
    <w:rsid w:val="00CC3663"/>
    <w:rsid w:val="00CC42F5"/>
    <w:rsid w:val="00CC5456"/>
    <w:rsid w:val="00CC5FBC"/>
    <w:rsid w:val="00CC605D"/>
    <w:rsid w:val="00CC61F1"/>
    <w:rsid w:val="00CD047E"/>
    <w:rsid w:val="00CD0782"/>
    <w:rsid w:val="00CD0792"/>
    <w:rsid w:val="00CD1C62"/>
    <w:rsid w:val="00CD2143"/>
    <w:rsid w:val="00CD218B"/>
    <w:rsid w:val="00CD2D50"/>
    <w:rsid w:val="00CD2EE4"/>
    <w:rsid w:val="00CD3B90"/>
    <w:rsid w:val="00CD3DE8"/>
    <w:rsid w:val="00CD4237"/>
    <w:rsid w:val="00CD42B1"/>
    <w:rsid w:val="00CD46CA"/>
    <w:rsid w:val="00CD4F07"/>
    <w:rsid w:val="00CD58EE"/>
    <w:rsid w:val="00CD60D8"/>
    <w:rsid w:val="00CD7419"/>
    <w:rsid w:val="00CD7F74"/>
    <w:rsid w:val="00CE004F"/>
    <w:rsid w:val="00CE058C"/>
    <w:rsid w:val="00CE1914"/>
    <w:rsid w:val="00CE2688"/>
    <w:rsid w:val="00CE3495"/>
    <w:rsid w:val="00CE42F6"/>
    <w:rsid w:val="00CE4349"/>
    <w:rsid w:val="00CE46E4"/>
    <w:rsid w:val="00CE4C86"/>
    <w:rsid w:val="00CE4F15"/>
    <w:rsid w:val="00CE5375"/>
    <w:rsid w:val="00CE59CC"/>
    <w:rsid w:val="00CE681B"/>
    <w:rsid w:val="00CE7F05"/>
    <w:rsid w:val="00CF06A6"/>
    <w:rsid w:val="00CF1B0D"/>
    <w:rsid w:val="00CF1B89"/>
    <w:rsid w:val="00CF28C4"/>
    <w:rsid w:val="00CF2CBE"/>
    <w:rsid w:val="00CF2F6A"/>
    <w:rsid w:val="00CF3146"/>
    <w:rsid w:val="00CF39F9"/>
    <w:rsid w:val="00CF3C7C"/>
    <w:rsid w:val="00CF3F02"/>
    <w:rsid w:val="00CF4415"/>
    <w:rsid w:val="00CF49A7"/>
    <w:rsid w:val="00CF4C38"/>
    <w:rsid w:val="00CF507E"/>
    <w:rsid w:val="00CF5BF1"/>
    <w:rsid w:val="00CF5C6F"/>
    <w:rsid w:val="00CF5C94"/>
    <w:rsid w:val="00CF6160"/>
    <w:rsid w:val="00CF6163"/>
    <w:rsid w:val="00CF6B5D"/>
    <w:rsid w:val="00D00188"/>
    <w:rsid w:val="00D002D5"/>
    <w:rsid w:val="00D0068E"/>
    <w:rsid w:val="00D02123"/>
    <w:rsid w:val="00D021C5"/>
    <w:rsid w:val="00D02A3B"/>
    <w:rsid w:val="00D034E9"/>
    <w:rsid w:val="00D03653"/>
    <w:rsid w:val="00D0393A"/>
    <w:rsid w:val="00D03AB7"/>
    <w:rsid w:val="00D03FAA"/>
    <w:rsid w:val="00D04018"/>
    <w:rsid w:val="00D05E01"/>
    <w:rsid w:val="00D064B8"/>
    <w:rsid w:val="00D0652D"/>
    <w:rsid w:val="00D06DCD"/>
    <w:rsid w:val="00D06FC8"/>
    <w:rsid w:val="00D10A83"/>
    <w:rsid w:val="00D10AC4"/>
    <w:rsid w:val="00D114AE"/>
    <w:rsid w:val="00D117A7"/>
    <w:rsid w:val="00D11B35"/>
    <w:rsid w:val="00D123A1"/>
    <w:rsid w:val="00D127D9"/>
    <w:rsid w:val="00D12CF0"/>
    <w:rsid w:val="00D133A0"/>
    <w:rsid w:val="00D13A81"/>
    <w:rsid w:val="00D14920"/>
    <w:rsid w:val="00D14B74"/>
    <w:rsid w:val="00D14DE7"/>
    <w:rsid w:val="00D157F8"/>
    <w:rsid w:val="00D15C9A"/>
    <w:rsid w:val="00D15D81"/>
    <w:rsid w:val="00D169AA"/>
    <w:rsid w:val="00D1719E"/>
    <w:rsid w:val="00D17621"/>
    <w:rsid w:val="00D177DD"/>
    <w:rsid w:val="00D20A00"/>
    <w:rsid w:val="00D219DF"/>
    <w:rsid w:val="00D22B88"/>
    <w:rsid w:val="00D22D15"/>
    <w:rsid w:val="00D2326E"/>
    <w:rsid w:val="00D239A2"/>
    <w:rsid w:val="00D23DBA"/>
    <w:rsid w:val="00D24085"/>
    <w:rsid w:val="00D2414E"/>
    <w:rsid w:val="00D2422F"/>
    <w:rsid w:val="00D243AE"/>
    <w:rsid w:val="00D24938"/>
    <w:rsid w:val="00D24D95"/>
    <w:rsid w:val="00D24F56"/>
    <w:rsid w:val="00D25FCC"/>
    <w:rsid w:val="00D26706"/>
    <w:rsid w:val="00D27328"/>
    <w:rsid w:val="00D27395"/>
    <w:rsid w:val="00D276A2"/>
    <w:rsid w:val="00D27BCB"/>
    <w:rsid w:val="00D27F32"/>
    <w:rsid w:val="00D30170"/>
    <w:rsid w:val="00D305CD"/>
    <w:rsid w:val="00D3063E"/>
    <w:rsid w:val="00D3074D"/>
    <w:rsid w:val="00D309EC"/>
    <w:rsid w:val="00D30A8C"/>
    <w:rsid w:val="00D30B98"/>
    <w:rsid w:val="00D31443"/>
    <w:rsid w:val="00D31B50"/>
    <w:rsid w:val="00D3236D"/>
    <w:rsid w:val="00D32493"/>
    <w:rsid w:val="00D336EE"/>
    <w:rsid w:val="00D337C8"/>
    <w:rsid w:val="00D33996"/>
    <w:rsid w:val="00D33D41"/>
    <w:rsid w:val="00D342CF"/>
    <w:rsid w:val="00D3444E"/>
    <w:rsid w:val="00D356FA"/>
    <w:rsid w:val="00D357F6"/>
    <w:rsid w:val="00D35A36"/>
    <w:rsid w:val="00D36848"/>
    <w:rsid w:val="00D3709B"/>
    <w:rsid w:val="00D373A1"/>
    <w:rsid w:val="00D37CD7"/>
    <w:rsid w:val="00D404DC"/>
    <w:rsid w:val="00D4065F"/>
    <w:rsid w:val="00D41427"/>
    <w:rsid w:val="00D41659"/>
    <w:rsid w:val="00D41BEB"/>
    <w:rsid w:val="00D41C83"/>
    <w:rsid w:val="00D428DA"/>
    <w:rsid w:val="00D42D04"/>
    <w:rsid w:val="00D43EC2"/>
    <w:rsid w:val="00D4418F"/>
    <w:rsid w:val="00D444FE"/>
    <w:rsid w:val="00D447BB"/>
    <w:rsid w:val="00D44940"/>
    <w:rsid w:val="00D44D9B"/>
    <w:rsid w:val="00D4617B"/>
    <w:rsid w:val="00D46487"/>
    <w:rsid w:val="00D46599"/>
    <w:rsid w:val="00D4678C"/>
    <w:rsid w:val="00D468B9"/>
    <w:rsid w:val="00D47078"/>
    <w:rsid w:val="00D473C8"/>
    <w:rsid w:val="00D47B72"/>
    <w:rsid w:val="00D47D73"/>
    <w:rsid w:val="00D50095"/>
    <w:rsid w:val="00D506E0"/>
    <w:rsid w:val="00D50B8B"/>
    <w:rsid w:val="00D50F0A"/>
    <w:rsid w:val="00D51A3F"/>
    <w:rsid w:val="00D51CE8"/>
    <w:rsid w:val="00D51D1F"/>
    <w:rsid w:val="00D521F3"/>
    <w:rsid w:val="00D524E0"/>
    <w:rsid w:val="00D53AC2"/>
    <w:rsid w:val="00D547E8"/>
    <w:rsid w:val="00D54B66"/>
    <w:rsid w:val="00D55118"/>
    <w:rsid w:val="00D56201"/>
    <w:rsid w:val="00D56EE5"/>
    <w:rsid w:val="00D571B5"/>
    <w:rsid w:val="00D57F00"/>
    <w:rsid w:val="00D60281"/>
    <w:rsid w:val="00D603CD"/>
    <w:rsid w:val="00D60524"/>
    <w:rsid w:val="00D6109E"/>
    <w:rsid w:val="00D61AB8"/>
    <w:rsid w:val="00D61C6A"/>
    <w:rsid w:val="00D62682"/>
    <w:rsid w:val="00D626A0"/>
    <w:rsid w:val="00D627D2"/>
    <w:rsid w:val="00D62FE2"/>
    <w:rsid w:val="00D63056"/>
    <w:rsid w:val="00D6315B"/>
    <w:rsid w:val="00D63214"/>
    <w:rsid w:val="00D63B23"/>
    <w:rsid w:val="00D644CC"/>
    <w:rsid w:val="00D6510A"/>
    <w:rsid w:val="00D656DC"/>
    <w:rsid w:val="00D65753"/>
    <w:rsid w:val="00D6650E"/>
    <w:rsid w:val="00D669F7"/>
    <w:rsid w:val="00D70B80"/>
    <w:rsid w:val="00D715B7"/>
    <w:rsid w:val="00D71BB9"/>
    <w:rsid w:val="00D71CFF"/>
    <w:rsid w:val="00D71E4F"/>
    <w:rsid w:val="00D72366"/>
    <w:rsid w:val="00D7343E"/>
    <w:rsid w:val="00D739B0"/>
    <w:rsid w:val="00D74B6B"/>
    <w:rsid w:val="00D74E5B"/>
    <w:rsid w:val="00D751F7"/>
    <w:rsid w:val="00D752B0"/>
    <w:rsid w:val="00D75404"/>
    <w:rsid w:val="00D76293"/>
    <w:rsid w:val="00D76D76"/>
    <w:rsid w:val="00D76F0F"/>
    <w:rsid w:val="00D76F99"/>
    <w:rsid w:val="00D772C2"/>
    <w:rsid w:val="00D774E4"/>
    <w:rsid w:val="00D779B6"/>
    <w:rsid w:val="00D77FCF"/>
    <w:rsid w:val="00D77FF9"/>
    <w:rsid w:val="00D80124"/>
    <w:rsid w:val="00D80324"/>
    <w:rsid w:val="00D80C60"/>
    <w:rsid w:val="00D80E1C"/>
    <w:rsid w:val="00D81301"/>
    <w:rsid w:val="00D81420"/>
    <w:rsid w:val="00D816E9"/>
    <w:rsid w:val="00D82BF4"/>
    <w:rsid w:val="00D82EE3"/>
    <w:rsid w:val="00D833DC"/>
    <w:rsid w:val="00D8490D"/>
    <w:rsid w:val="00D856AF"/>
    <w:rsid w:val="00D859B2"/>
    <w:rsid w:val="00D86E84"/>
    <w:rsid w:val="00D90877"/>
    <w:rsid w:val="00D91AE4"/>
    <w:rsid w:val="00D91BB2"/>
    <w:rsid w:val="00D91E5E"/>
    <w:rsid w:val="00D91FF1"/>
    <w:rsid w:val="00D93988"/>
    <w:rsid w:val="00D939D1"/>
    <w:rsid w:val="00D93CDB"/>
    <w:rsid w:val="00D9432E"/>
    <w:rsid w:val="00D96394"/>
    <w:rsid w:val="00D9674C"/>
    <w:rsid w:val="00D96D28"/>
    <w:rsid w:val="00D97132"/>
    <w:rsid w:val="00D9736B"/>
    <w:rsid w:val="00D974C2"/>
    <w:rsid w:val="00D97501"/>
    <w:rsid w:val="00D97998"/>
    <w:rsid w:val="00DA00A3"/>
    <w:rsid w:val="00DA0144"/>
    <w:rsid w:val="00DA0661"/>
    <w:rsid w:val="00DA0C2C"/>
    <w:rsid w:val="00DA13CA"/>
    <w:rsid w:val="00DA1B8B"/>
    <w:rsid w:val="00DA341D"/>
    <w:rsid w:val="00DA3D8C"/>
    <w:rsid w:val="00DA4142"/>
    <w:rsid w:val="00DA4D93"/>
    <w:rsid w:val="00DA5CCF"/>
    <w:rsid w:val="00DA5D16"/>
    <w:rsid w:val="00DA5FEC"/>
    <w:rsid w:val="00DA61B9"/>
    <w:rsid w:val="00DA68AC"/>
    <w:rsid w:val="00DA6FAB"/>
    <w:rsid w:val="00DA7981"/>
    <w:rsid w:val="00DA7F3D"/>
    <w:rsid w:val="00DB05B9"/>
    <w:rsid w:val="00DB0DAA"/>
    <w:rsid w:val="00DB1635"/>
    <w:rsid w:val="00DB1AEE"/>
    <w:rsid w:val="00DB2AAE"/>
    <w:rsid w:val="00DB3152"/>
    <w:rsid w:val="00DB3DFD"/>
    <w:rsid w:val="00DB4E4F"/>
    <w:rsid w:val="00DB55EA"/>
    <w:rsid w:val="00DB601D"/>
    <w:rsid w:val="00DB6930"/>
    <w:rsid w:val="00DB6A63"/>
    <w:rsid w:val="00DB6C66"/>
    <w:rsid w:val="00DB6F88"/>
    <w:rsid w:val="00DB76F3"/>
    <w:rsid w:val="00DB7819"/>
    <w:rsid w:val="00DB7D01"/>
    <w:rsid w:val="00DC10D8"/>
    <w:rsid w:val="00DC10F8"/>
    <w:rsid w:val="00DC1BE1"/>
    <w:rsid w:val="00DC273E"/>
    <w:rsid w:val="00DC2AA8"/>
    <w:rsid w:val="00DC3288"/>
    <w:rsid w:val="00DC33FC"/>
    <w:rsid w:val="00DC3C23"/>
    <w:rsid w:val="00DC3D29"/>
    <w:rsid w:val="00DC3D2B"/>
    <w:rsid w:val="00DC4062"/>
    <w:rsid w:val="00DC4146"/>
    <w:rsid w:val="00DC50D8"/>
    <w:rsid w:val="00DC5955"/>
    <w:rsid w:val="00DC5AA8"/>
    <w:rsid w:val="00DC5EAD"/>
    <w:rsid w:val="00DC6B47"/>
    <w:rsid w:val="00DD0351"/>
    <w:rsid w:val="00DD0E78"/>
    <w:rsid w:val="00DD116A"/>
    <w:rsid w:val="00DD1625"/>
    <w:rsid w:val="00DD18A8"/>
    <w:rsid w:val="00DD21EE"/>
    <w:rsid w:val="00DD27C0"/>
    <w:rsid w:val="00DD2967"/>
    <w:rsid w:val="00DD43EB"/>
    <w:rsid w:val="00DD4DDA"/>
    <w:rsid w:val="00DD5C73"/>
    <w:rsid w:val="00DD6150"/>
    <w:rsid w:val="00DD685E"/>
    <w:rsid w:val="00DD6E02"/>
    <w:rsid w:val="00DD7246"/>
    <w:rsid w:val="00DD7EA0"/>
    <w:rsid w:val="00DE03EF"/>
    <w:rsid w:val="00DE0581"/>
    <w:rsid w:val="00DE0B63"/>
    <w:rsid w:val="00DE241E"/>
    <w:rsid w:val="00DE25DC"/>
    <w:rsid w:val="00DE3770"/>
    <w:rsid w:val="00DE38BB"/>
    <w:rsid w:val="00DE3A94"/>
    <w:rsid w:val="00DE3BF9"/>
    <w:rsid w:val="00DE3DD3"/>
    <w:rsid w:val="00DE4436"/>
    <w:rsid w:val="00DE495D"/>
    <w:rsid w:val="00DE4AE4"/>
    <w:rsid w:val="00DE55DE"/>
    <w:rsid w:val="00DE67D4"/>
    <w:rsid w:val="00DE71E7"/>
    <w:rsid w:val="00DE7260"/>
    <w:rsid w:val="00DE7367"/>
    <w:rsid w:val="00DF018D"/>
    <w:rsid w:val="00DF01B1"/>
    <w:rsid w:val="00DF0256"/>
    <w:rsid w:val="00DF0912"/>
    <w:rsid w:val="00DF1A4E"/>
    <w:rsid w:val="00DF25A4"/>
    <w:rsid w:val="00DF2B58"/>
    <w:rsid w:val="00DF2D70"/>
    <w:rsid w:val="00DF2DC1"/>
    <w:rsid w:val="00DF34AC"/>
    <w:rsid w:val="00DF3A63"/>
    <w:rsid w:val="00DF4C0B"/>
    <w:rsid w:val="00DF55F0"/>
    <w:rsid w:val="00DF59CE"/>
    <w:rsid w:val="00DF6416"/>
    <w:rsid w:val="00DF6A18"/>
    <w:rsid w:val="00DF6F66"/>
    <w:rsid w:val="00DF7171"/>
    <w:rsid w:val="00DF733E"/>
    <w:rsid w:val="00DF7531"/>
    <w:rsid w:val="00DF7ADB"/>
    <w:rsid w:val="00E0032D"/>
    <w:rsid w:val="00E00522"/>
    <w:rsid w:val="00E00581"/>
    <w:rsid w:val="00E00D6B"/>
    <w:rsid w:val="00E01178"/>
    <w:rsid w:val="00E01405"/>
    <w:rsid w:val="00E01804"/>
    <w:rsid w:val="00E01E2A"/>
    <w:rsid w:val="00E02196"/>
    <w:rsid w:val="00E02C2F"/>
    <w:rsid w:val="00E03EB4"/>
    <w:rsid w:val="00E0451F"/>
    <w:rsid w:val="00E05E86"/>
    <w:rsid w:val="00E05F0F"/>
    <w:rsid w:val="00E05FDB"/>
    <w:rsid w:val="00E06D30"/>
    <w:rsid w:val="00E07190"/>
    <w:rsid w:val="00E072AE"/>
    <w:rsid w:val="00E0761E"/>
    <w:rsid w:val="00E07849"/>
    <w:rsid w:val="00E07F8B"/>
    <w:rsid w:val="00E10225"/>
    <w:rsid w:val="00E104B4"/>
    <w:rsid w:val="00E1087F"/>
    <w:rsid w:val="00E11620"/>
    <w:rsid w:val="00E11776"/>
    <w:rsid w:val="00E11EB2"/>
    <w:rsid w:val="00E123BB"/>
    <w:rsid w:val="00E12428"/>
    <w:rsid w:val="00E12448"/>
    <w:rsid w:val="00E12BD8"/>
    <w:rsid w:val="00E12BEB"/>
    <w:rsid w:val="00E12CA6"/>
    <w:rsid w:val="00E147BB"/>
    <w:rsid w:val="00E14A37"/>
    <w:rsid w:val="00E14EF4"/>
    <w:rsid w:val="00E15369"/>
    <w:rsid w:val="00E157CE"/>
    <w:rsid w:val="00E15B55"/>
    <w:rsid w:val="00E164C8"/>
    <w:rsid w:val="00E16ACB"/>
    <w:rsid w:val="00E17305"/>
    <w:rsid w:val="00E17E33"/>
    <w:rsid w:val="00E200E0"/>
    <w:rsid w:val="00E20527"/>
    <w:rsid w:val="00E209C3"/>
    <w:rsid w:val="00E20B4A"/>
    <w:rsid w:val="00E20C66"/>
    <w:rsid w:val="00E21064"/>
    <w:rsid w:val="00E21288"/>
    <w:rsid w:val="00E216BD"/>
    <w:rsid w:val="00E22CCE"/>
    <w:rsid w:val="00E23B4E"/>
    <w:rsid w:val="00E23D0C"/>
    <w:rsid w:val="00E246DD"/>
    <w:rsid w:val="00E24B4B"/>
    <w:rsid w:val="00E259F9"/>
    <w:rsid w:val="00E25DA8"/>
    <w:rsid w:val="00E26244"/>
    <w:rsid w:val="00E26707"/>
    <w:rsid w:val="00E268FC"/>
    <w:rsid w:val="00E26FA7"/>
    <w:rsid w:val="00E275FE"/>
    <w:rsid w:val="00E2787E"/>
    <w:rsid w:val="00E30050"/>
    <w:rsid w:val="00E30882"/>
    <w:rsid w:val="00E30D42"/>
    <w:rsid w:val="00E3196D"/>
    <w:rsid w:val="00E32085"/>
    <w:rsid w:val="00E330A1"/>
    <w:rsid w:val="00E36B0A"/>
    <w:rsid w:val="00E3700B"/>
    <w:rsid w:val="00E37595"/>
    <w:rsid w:val="00E37CBE"/>
    <w:rsid w:val="00E40981"/>
    <w:rsid w:val="00E40E93"/>
    <w:rsid w:val="00E41A24"/>
    <w:rsid w:val="00E42206"/>
    <w:rsid w:val="00E4242E"/>
    <w:rsid w:val="00E42505"/>
    <w:rsid w:val="00E4283B"/>
    <w:rsid w:val="00E428B0"/>
    <w:rsid w:val="00E42932"/>
    <w:rsid w:val="00E42B99"/>
    <w:rsid w:val="00E42C07"/>
    <w:rsid w:val="00E43104"/>
    <w:rsid w:val="00E43250"/>
    <w:rsid w:val="00E43C65"/>
    <w:rsid w:val="00E43D9A"/>
    <w:rsid w:val="00E443B1"/>
    <w:rsid w:val="00E447ED"/>
    <w:rsid w:val="00E44B68"/>
    <w:rsid w:val="00E45728"/>
    <w:rsid w:val="00E50838"/>
    <w:rsid w:val="00E50D55"/>
    <w:rsid w:val="00E515C4"/>
    <w:rsid w:val="00E52328"/>
    <w:rsid w:val="00E53146"/>
    <w:rsid w:val="00E53882"/>
    <w:rsid w:val="00E54486"/>
    <w:rsid w:val="00E548E2"/>
    <w:rsid w:val="00E55F54"/>
    <w:rsid w:val="00E562B4"/>
    <w:rsid w:val="00E5659E"/>
    <w:rsid w:val="00E565BA"/>
    <w:rsid w:val="00E56704"/>
    <w:rsid w:val="00E56ABB"/>
    <w:rsid w:val="00E5741B"/>
    <w:rsid w:val="00E57644"/>
    <w:rsid w:val="00E57B26"/>
    <w:rsid w:val="00E60B51"/>
    <w:rsid w:val="00E618FA"/>
    <w:rsid w:val="00E61C16"/>
    <w:rsid w:val="00E62756"/>
    <w:rsid w:val="00E628F0"/>
    <w:rsid w:val="00E62A8D"/>
    <w:rsid w:val="00E62E06"/>
    <w:rsid w:val="00E63B2A"/>
    <w:rsid w:val="00E64F27"/>
    <w:rsid w:val="00E665A5"/>
    <w:rsid w:val="00E66858"/>
    <w:rsid w:val="00E6745E"/>
    <w:rsid w:val="00E67C8B"/>
    <w:rsid w:val="00E704A7"/>
    <w:rsid w:val="00E70CD4"/>
    <w:rsid w:val="00E71723"/>
    <w:rsid w:val="00E71E50"/>
    <w:rsid w:val="00E7251C"/>
    <w:rsid w:val="00E72A99"/>
    <w:rsid w:val="00E73469"/>
    <w:rsid w:val="00E73BD8"/>
    <w:rsid w:val="00E73EE4"/>
    <w:rsid w:val="00E74E7F"/>
    <w:rsid w:val="00E7500D"/>
    <w:rsid w:val="00E7569C"/>
    <w:rsid w:val="00E761D6"/>
    <w:rsid w:val="00E76A51"/>
    <w:rsid w:val="00E76C86"/>
    <w:rsid w:val="00E76C87"/>
    <w:rsid w:val="00E76E6E"/>
    <w:rsid w:val="00E7700A"/>
    <w:rsid w:val="00E777A4"/>
    <w:rsid w:val="00E77EF3"/>
    <w:rsid w:val="00E80074"/>
    <w:rsid w:val="00E805CA"/>
    <w:rsid w:val="00E80624"/>
    <w:rsid w:val="00E80BBF"/>
    <w:rsid w:val="00E81675"/>
    <w:rsid w:val="00E82BD6"/>
    <w:rsid w:val="00E83244"/>
    <w:rsid w:val="00E844B6"/>
    <w:rsid w:val="00E84FC2"/>
    <w:rsid w:val="00E8594C"/>
    <w:rsid w:val="00E85BC2"/>
    <w:rsid w:val="00E85F00"/>
    <w:rsid w:val="00E869C6"/>
    <w:rsid w:val="00E86C26"/>
    <w:rsid w:val="00E86D5B"/>
    <w:rsid w:val="00E870C8"/>
    <w:rsid w:val="00E87C48"/>
    <w:rsid w:val="00E90760"/>
    <w:rsid w:val="00E908E3"/>
    <w:rsid w:val="00E91047"/>
    <w:rsid w:val="00E91131"/>
    <w:rsid w:val="00E915D2"/>
    <w:rsid w:val="00E91B16"/>
    <w:rsid w:val="00E91FB7"/>
    <w:rsid w:val="00E92478"/>
    <w:rsid w:val="00E92A95"/>
    <w:rsid w:val="00E92F0D"/>
    <w:rsid w:val="00E93862"/>
    <w:rsid w:val="00E93B04"/>
    <w:rsid w:val="00E94686"/>
    <w:rsid w:val="00E94B1C"/>
    <w:rsid w:val="00E95261"/>
    <w:rsid w:val="00E952BF"/>
    <w:rsid w:val="00E95A61"/>
    <w:rsid w:val="00E96866"/>
    <w:rsid w:val="00E97147"/>
    <w:rsid w:val="00E975B8"/>
    <w:rsid w:val="00E97CD3"/>
    <w:rsid w:val="00E97F74"/>
    <w:rsid w:val="00EA039F"/>
    <w:rsid w:val="00EA1FE1"/>
    <w:rsid w:val="00EA26DC"/>
    <w:rsid w:val="00EA2A53"/>
    <w:rsid w:val="00EA2A9C"/>
    <w:rsid w:val="00EA3ADF"/>
    <w:rsid w:val="00EA4581"/>
    <w:rsid w:val="00EA4914"/>
    <w:rsid w:val="00EA4D4A"/>
    <w:rsid w:val="00EA4ED3"/>
    <w:rsid w:val="00EA5576"/>
    <w:rsid w:val="00EA5CFD"/>
    <w:rsid w:val="00EA6972"/>
    <w:rsid w:val="00EA6D9C"/>
    <w:rsid w:val="00EA7B03"/>
    <w:rsid w:val="00EB00C8"/>
    <w:rsid w:val="00EB127A"/>
    <w:rsid w:val="00EB2994"/>
    <w:rsid w:val="00EB2E42"/>
    <w:rsid w:val="00EB4685"/>
    <w:rsid w:val="00EB4F11"/>
    <w:rsid w:val="00EB4F8E"/>
    <w:rsid w:val="00EB4FFB"/>
    <w:rsid w:val="00EB5B75"/>
    <w:rsid w:val="00EB6335"/>
    <w:rsid w:val="00EB63E2"/>
    <w:rsid w:val="00EB6755"/>
    <w:rsid w:val="00EB7004"/>
    <w:rsid w:val="00EB7678"/>
    <w:rsid w:val="00EB7AC7"/>
    <w:rsid w:val="00EB7E4A"/>
    <w:rsid w:val="00EC0286"/>
    <w:rsid w:val="00EC0438"/>
    <w:rsid w:val="00EC0E9D"/>
    <w:rsid w:val="00EC103D"/>
    <w:rsid w:val="00EC126B"/>
    <w:rsid w:val="00EC1FD8"/>
    <w:rsid w:val="00EC2232"/>
    <w:rsid w:val="00EC2394"/>
    <w:rsid w:val="00EC2478"/>
    <w:rsid w:val="00EC25DA"/>
    <w:rsid w:val="00EC473B"/>
    <w:rsid w:val="00EC4843"/>
    <w:rsid w:val="00EC4F5C"/>
    <w:rsid w:val="00EC4F95"/>
    <w:rsid w:val="00EC5B33"/>
    <w:rsid w:val="00EC6576"/>
    <w:rsid w:val="00EC6CA3"/>
    <w:rsid w:val="00EC7012"/>
    <w:rsid w:val="00EC7436"/>
    <w:rsid w:val="00EC74B1"/>
    <w:rsid w:val="00ED033B"/>
    <w:rsid w:val="00ED1393"/>
    <w:rsid w:val="00ED18EF"/>
    <w:rsid w:val="00ED199A"/>
    <w:rsid w:val="00ED2930"/>
    <w:rsid w:val="00ED3868"/>
    <w:rsid w:val="00ED3A60"/>
    <w:rsid w:val="00ED3D3E"/>
    <w:rsid w:val="00ED3EBA"/>
    <w:rsid w:val="00ED3FFA"/>
    <w:rsid w:val="00ED4493"/>
    <w:rsid w:val="00ED4580"/>
    <w:rsid w:val="00ED4749"/>
    <w:rsid w:val="00ED49C9"/>
    <w:rsid w:val="00ED4AB3"/>
    <w:rsid w:val="00ED5779"/>
    <w:rsid w:val="00ED58F6"/>
    <w:rsid w:val="00ED6733"/>
    <w:rsid w:val="00ED7078"/>
    <w:rsid w:val="00EE01C4"/>
    <w:rsid w:val="00EE026E"/>
    <w:rsid w:val="00EE08F1"/>
    <w:rsid w:val="00EE19C5"/>
    <w:rsid w:val="00EE262C"/>
    <w:rsid w:val="00EE3916"/>
    <w:rsid w:val="00EE3C43"/>
    <w:rsid w:val="00EE420C"/>
    <w:rsid w:val="00EE44D1"/>
    <w:rsid w:val="00EE4A58"/>
    <w:rsid w:val="00EE50CA"/>
    <w:rsid w:val="00EE5690"/>
    <w:rsid w:val="00EE5901"/>
    <w:rsid w:val="00EE5AB5"/>
    <w:rsid w:val="00EE65F9"/>
    <w:rsid w:val="00EE6F63"/>
    <w:rsid w:val="00EE7091"/>
    <w:rsid w:val="00EE7A9D"/>
    <w:rsid w:val="00EE7D69"/>
    <w:rsid w:val="00EF09C5"/>
    <w:rsid w:val="00EF13E8"/>
    <w:rsid w:val="00EF24E1"/>
    <w:rsid w:val="00EF289A"/>
    <w:rsid w:val="00EF29BE"/>
    <w:rsid w:val="00EF2F20"/>
    <w:rsid w:val="00EF339E"/>
    <w:rsid w:val="00EF3C26"/>
    <w:rsid w:val="00EF3C99"/>
    <w:rsid w:val="00EF4F07"/>
    <w:rsid w:val="00EF51AF"/>
    <w:rsid w:val="00EF54CD"/>
    <w:rsid w:val="00EF5CB6"/>
    <w:rsid w:val="00EF5DB6"/>
    <w:rsid w:val="00EF5E00"/>
    <w:rsid w:val="00EF6429"/>
    <w:rsid w:val="00EF6469"/>
    <w:rsid w:val="00EF6760"/>
    <w:rsid w:val="00EF6F1A"/>
    <w:rsid w:val="00EF70CB"/>
    <w:rsid w:val="00EF73EA"/>
    <w:rsid w:val="00EF7D62"/>
    <w:rsid w:val="00F0002C"/>
    <w:rsid w:val="00F006B3"/>
    <w:rsid w:val="00F00CAA"/>
    <w:rsid w:val="00F02089"/>
    <w:rsid w:val="00F0248C"/>
    <w:rsid w:val="00F0268B"/>
    <w:rsid w:val="00F0279B"/>
    <w:rsid w:val="00F02917"/>
    <w:rsid w:val="00F02A2E"/>
    <w:rsid w:val="00F03270"/>
    <w:rsid w:val="00F03898"/>
    <w:rsid w:val="00F03E81"/>
    <w:rsid w:val="00F03F41"/>
    <w:rsid w:val="00F04409"/>
    <w:rsid w:val="00F050C6"/>
    <w:rsid w:val="00F05980"/>
    <w:rsid w:val="00F06038"/>
    <w:rsid w:val="00F070A3"/>
    <w:rsid w:val="00F07417"/>
    <w:rsid w:val="00F07456"/>
    <w:rsid w:val="00F10351"/>
    <w:rsid w:val="00F10984"/>
    <w:rsid w:val="00F10B6E"/>
    <w:rsid w:val="00F10F8F"/>
    <w:rsid w:val="00F11B69"/>
    <w:rsid w:val="00F12370"/>
    <w:rsid w:val="00F130AD"/>
    <w:rsid w:val="00F1324E"/>
    <w:rsid w:val="00F135F3"/>
    <w:rsid w:val="00F136C9"/>
    <w:rsid w:val="00F1442A"/>
    <w:rsid w:val="00F14460"/>
    <w:rsid w:val="00F14882"/>
    <w:rsid w:val="00F149FD"/>
    <w:rsid w:val="00F14CCB"/>
    <w:rsid w:val="00F14D1E"/>
    <w:rsid w:val="00F14D42"/>
    <w:rsid w:val="00F15018"/>
    <w:rsid w:val="00F15552"/>
    <w:rsid w:val="00F156E2"/>
    <w:rsid w:val="00F16DC0"/>
    <w:rsid w:val="00F1701F"/>
    <w:rsid w:val="00F17244"/>
    <w:rsid w:val="00F201F4"/>
    <w:rsid w:val="00F21202"/>
    <w:rsid w:val="00F22061"/>
    <w:rsid w:val="00F221C2"/>
    <w:rsid w:val="00F222D5"/>
    <w:rsid w:val="00F223C2"/>
    <w:rsid w:val="00F22C42"/>
    <w:rsid w:val="00F22EC3"/>
    <w:rsid w:val="00F2343F"/>
    <w:rsid w:val="00F23668"/>
    <w:rsid w:val="00F2399A"/>
    <w:rsid w:val="00F24B1E"/>
    <w:rsid w:val="00F25FD7"/>
    <w:rsid w:val="00F269FD"/>
    <w:rsid w:val="00F26B9B"/>
    <w:rsid w:val="00F26F8D"/>
    <w:rsid w:val="00F27452"/>
    <w:rsid w:val="00F30A65"/>
    <w:rsid w:val="00F30D79"/>
    <w:rsid w:val="00F31B2C"/>
    <w:rsid w:val="00F32D44"/>
    <w:rsid w:val="00F3403C"/>
    <w:rsid w:val="00F341FA"/>
    <w:rsid w:val="00F348A5"/>
    <w:rsid w:val="00F34D3F"/>
    <w:rsid w:val="00F355A2"/>
    <w:rsid w:val="00F35756"/>
    <w:rsid w:val="00F359BE"/>
    <w:rsid w:val="00F35AB0"/>
    <w:rsid w:val="00F363D6"/>
    <w:rsid w:val="00F370B1"/>
    <w:rsid w:val="00F3710A"/>
    <w:rsid w:val="00F37470"/>
    <w:rsid w:val="00F40BBD"/>
    <w:rsid w:val="00F40EEA"/>
    <w:rsid w:val="00F410D7"/>
    <w:rsid w:val="00F41728"/>
    <w:rsid w:val="00F42010"/>
    <w:rsid w:val="00F42828"/>
    <w:rsid w:val="00F42A15"/>
    <w:rsid w:val="00F42BB1"/>
    <w:rsid w:val="00F42C0C"/>
    <w:rsid w:val="00F42D8C"/>
    <w:rsid w:val="00F430E9"/>
    <w:rsid w:val="00F43174"/>
    <w:rsid w:val="00F43497"/>
    <w:rsid w:val="00F4362A"/>
    <w:rsid w:val="00F43F25"/>
    <w:rsid w:val="00F44037"/>
    <w:rsid w:val="00F440D9"/>
    <w:rsid w:val="00F442D4"/>
    <w:rsid w:val="00F443AC"/>
    <w:rsid w:val="00F4448E"/>
    <w:rsid w:val="00F444FF"/>
    <w:rsid w:val="00F44823"/>
    <w:rsid w:val="00F454BC"/>
    <w:rsid w:val="00F45C27"/>
    <w:rsid w:val="00F45C98"/>
    <w:rsid w:val="00F46BBF"/>
    <w:rsid w:val="00F46DAB"/>
    <w:rsid w:val="00F47208"/>
    <w:rsid w:val="00F47BAA"/>
    <w:rsid w:val="00F47DFB"/>
    <w:rsid w:val="00F47E21"/>
    <w:rsid w:val="00F5250D"/>
    <w:rsid w:val="00F52DD7"/>
    <w:rsid w:val="00F52E49"/>
    <w:rsid w:val="00F52EBE"/>
    <w:rsid w:val="00F53C95"/>
    <w:rsid w:val="00F53DE9"/>
    <w:rsid w:val="00F53E2A"/>
    <w:rsid w:val="00F54C6D"/>
    <w:rsid w:val="00F54D3F"/>
    <w:rsid w:val="00F55219"/>
    <w:rsid w:val="00F5523D"/>
    <w:rsid w:val="00F555B5"/>
    <w:rsid w:val="00F557CF"/>
    <w:rsid w:val="00F55980"/>
    <w:rsid w:val="00F55BD1"/>
    <w:rsid w:val="00F56639"/>
    <w:rsid w:val="00F566BF"/>
    <w:rsid w:val="00F56C14"/>
    <w:rsid w:val="00F56EB9"/>
    <w:rsid w:val="00F579BD"/>
    <w:rsid w:val="00F60355"/>
    <w:rsid w:val="00F60667"/>
    <w:rsid w:val="00F6125A"/>
    <w:rsid w:val="00F615AD"/>
    <w:rsid w:val="00F6193C"/>
    <w:rsid w:val="00F61BA0"/>
    <w:rsid w:val="00F62790"/>
    <w:rsid w:val="00F63E8A"/>
    <w:rsid w:val="00F651E8"/>
    <w:rsid w:val="00F6538E"/>
    <w:rsid w:val="00F66405"/>
    <w:rsid w:val="00F66F26"/>
    <w:rsid w:val="00F67354"/>
    <w:rsid w:val="00F67629"/>
    <w:rsid w:val="00F67A90"/>
    <w:rsid w:val="00F67F2C"/>
    <w:rsid w:val="00F7001F"/>
    <w:rsid w:val="00F7041E"/>
    <w:rsid w:val="00F70817"/>
    <w:rsid w:val="00F709B9"/>
    <w:rsid w:val="00F7196A"/>
    <w:rsid w:val="00F71A89"/>
    <w:rsid w:val="00F7239E"/>
    <w:rsid w:val="00F726A0"/>
    <w:rsid w:val="00F728CF"/>
    <w:rsid w:val="00F73365"/>
    <w:rsid w:val="00F740A9"/>
    <w:rsid w:val="00F741A3"/>
    <w:rsid w:val="00F74238"/>
    <w:rsid w:val="00F74495"/>
    <w:rsid w:val="00F75F43"/>
    <w:rsid w:val="00F760CA"/>
    <w:rsid w:val="00F76390"/>
    <w:rsid w:val="00F765D8"/>
    <w:rsid w:val="00F769B1"/>
    <w:rsid w:val="00F76B73"/>
    <w:rsid w:val="00F770A8"/>
    <w:rsid w:val="00F815E9"/>
    <w:rsid w:val="00F822DB"/>
    <w:rsid w:val="00F82959"/>
    <w:rsid w:val="00F829C3"/>
    <w:rsid w:val="00F82FD1"/>
    <w:rsid w:val="00F834DB"/>
    <w:rsid w:val="00F8492F"/>
    <w:rsid w:val="00F85466"/>
    <w:rsid w:val="00F856D3"/>
    <w:rsid w:val="00F85866"/>
    <w:rsid w:val="00F85C86"/>
    <w:rsid w:val="00F85D48"/>
    <w:rsid w:val="00F86229"/>
    <w:rsid w:val="00F86654"/>
    <w:rsid w:val="00F86A60"/>
    <w:rsid w:val="00F87054"/>
    <w:rsid w:val="00F870B1"/>
    <w:rsid w:val="00F8737F"/>
    <w:rsid w:val="00F878D9"/>
    <w:rsid w:val="00F9010B"/>
    <w:rsid w:val="00F9040F"/>
    <w:rsid w:val="00F9102B"/>
    <w:rsid w:val="00F91C9E"/>
    <w:rsid w:val="00F927F4"/>
    <w:rsid w:val="00F92995"/>
    <w:rsid w:val="00F93143"/>
    <w:rsid w:val="00F936C5"/>
    <w:rsid w:val="00F941F5"/>
    <w:rsid w:val="00F9434A"/>
    <w:rsid w:val="00F94379"/>
    <w:rsid w:val="00F944CA"/>
    <w:rsid w:val="00F947CF"/>
    <w:rsid w:val="00F952F6"/>
    <w:rsid w:val="00F95387"/>
    <w:rsid w:val="00F95AA8"/>
    <w:rsid w:val="00F9610C"/>
    <w:rsid w:val="00F96254"/>
    <w:rsid w:val="00F97785"/>
    <w:rsid w:val="00FA0289"/>
    <w:rsid w:val="00FA03D0"/>
    <w:rsid w:val="00FA0C84"/>
    <w:rsid w:val="00FA0E63"/>
    <w:rsid w:val="00FA12AC"/>
    <w:rsid w:val="00FA1883"/>
    <w:rsid w:val="00FA1BEC"/>
    <w:rsid w:val="00FA1F18"/>
    <w:rsid w:val="00FA27A2"/>
    <w:rsid w:val="00FA28DB"/>
    <w:rsid w:val="00FA2E23"/>
    <w:rsid w:val="00FA38BE"/>
    <w:rsid w:val="00FA3A7B"/>
    <w:rsid w:val="00FA4C13"/>
    <w:rsid w:val="00FA4D77"/>
    <w:rsid w:val="00FA535E"/>
    <w:rsid w:val="00FA69DA"/>
    <w:rsid w:val="00FA7210"/>
    <w:rsid w:val="00FA72F3"/>
    <w:rsid w:val="00FA73DD"/>
    <w:rsid w:val="00FB08A2"/>
    <w:rsid w:val="00FB0BA8"/>
    <w:rsid w:val="00FB1825"/>
    <w:rsid w:val="00FB2BE4"/>
    <w:rsid w:val="00FB3A0D"/>
    <w:rsid w:val="00FB3C0E"/>
    <w:rsid w:val="00FB43AA"/>
    <w:rsid w:val="00FB53C1"/>
    <w:rsid w:val="00FB569A"/>
    <w:rsid w:val="00FB56EE"/>
    <w:rsid w:val="00FB6646"/>
    <w:rsid w:val="00FB767B"/>
    <w:rsid w:val="00FB7A6F"/>
    <w:rsid w:val="00FB7F72"/>
    <w:rsid w:val="00FC058F"/>
    <w:rsid w:val="00FC1828"/>
    <w:rsid w:val="00FC1E73"/>
    <w:rsid w:val="00FC1F4D"/>
    <w:rsid w:val="00FC2070"/>
    <w:rsid w:val="00FC21F8"/>
    <w:rsid w:val="00FC3265"/>
    <w:rsid w:val="00FC35F6"/>
    <w:rsid w:val="00FC3DB4"/>
    <w:rsid w:val="00FC3FD2"/>
    <w:rsid w:val="00FC49C1"/>
    <w:rsid w:val="00FC61F9"/>
    <w:rsid w:val="00FC7885"/>
    <w:rsid w:val="00FC7C07"/>
    <w:rsid w:val="00FD08FC"/>
    <w:rsid w:val="00FD126B"/>
    <w:rsid w:val="00FD2E0F"/>
    <w:rsid w:val="00FD3B0F"/>
    <w:rsid w:val="00FD3E89"/>
    <w:rsid w:val="00FD4BED"/>
    <w:rsid w:val="00FD4E91"/>
    <w:rsid w:val="00FD5550"/>
    <w:rsid w:val="00FD573E"/>
    <w:rsid w:val="00FD5A46"/>
    <w:rsid w:val="00FD634F"/>
    <w:rsid w:val="00FD6641"/>
    <w:rsid w:val="00FD6AAD"/>
    <w:rsid w:val="00FD6CF6"/>
    <w:rsid w:val="00FD77E6"/>
    <w:rsid w:val="00FE044C"/>
    <w:rsid w:val="00FE08CA"/>
    <w:rsid w:val="00FE094A"/>
    <w:rsid w:val="00FE0BFD"/>
    <w:rsid w:val="00FE117E"/>
    <w:rsid w:val="00FE1303"/>
    <w:rsid w:val="00FE1F7A"/>
    <w:rsid w:val="00FE2E7D"/>
    <w:rsid w:val="00FE336F"/>
    <w:rsid w:val="00FE3B5A"/>
    <w:rsid w:val="00FE6E4A"/>
    <w:rsid w:val="00FE723E"/>
    <w:rsid w:val="00FE7715"/>
    <w:rsid w:val="00FE7CC1"/>
    <w:rsid w:val="00FE7CF7"/>
    <w:rsid w:val="00FF0B8D"/>
    <w:rsid w:val="00FF178F"/>
    <w:rsid w:val="00FF1B8A"/>
    <w:rsid w:val="00FF212D"/>
    <w:rsid w:val="00FF3494"/>
    <w:rsid w:val="00FF38E0"/>
    <w:rsid w:val="00FF3A2D"/>
    <w:rsid w:val="00FF42E0"/>
    <w:rsid w:val="00FF4CB3"/>
    <w:rsid w:val="00FF5746"/>
    <w:rsid w:val="00FF6D3F"/>
    <w:rsid w:val="00FF726F"/>
    <w:rsid w:val="238F84C3"/>
    <w:rsid w:val="45C64C06"/>
    <w:rsid w:val="647E2FA7"/>
    <w:rsid w:val="765AD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92BC0"/>
  <w15:chartTrackingRefBased/>
  <w15:docId w15:val="{62D3AB7A-41B3-47CC-B983-31D568B1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24395B"/>
    <w:pPr>
      <w:numPr>
        <w:numId w:val="30"/>
      </w:numPr>
      <w:spacing w:after="240" w:line="240" w:lineRule="auto"/>
      <w:jc w:val="center"/>
    </w:pPr>
    <w:rPr>
      <w:rFonts w:ascii="Arial Bold" w:hAnsi="Arial Bold" w:cs="Arial"/>
      <w:b/>
      <w:bCs/>
      <w:caps/>
      <w:sz w:val="18"/>
      <w:szCs w:val="18"/>
    </w:rPr>
  </w:style>
  <w:style w:type="character" w:customStyle="1" w:styleId="1-ArticleChar">
    <w:name w:val="1-Article Char"/>
    <w:basedOn w:val="DefaultParagraphFont"/>
    <w:link w:val="1-Article"/>
    <w:rsid w:val="0024395B"/>
    <w:rPr>
      <w:rFonts w:ascii="Arial Bold" w:hAnsi="Arial Bold" w:cs="Arial"/>
      <w:b/>
      <w:bCs/>
      <w:caps/>
      <w:sz w:val="18"/>
      <w:szCs w:val="18"/>
    </w:rPr>
  </w:style>
  <w:style w:type="paragraph" w:customStyle="1" w:styleId="2-ParagraphTitle">
    <w:name w:val="2-Paragraph Title"/>
    <w:basedOn w:val="Normal"/>
    <w:link w:val="2-ParagraphTitleChar"/>
    <w:autoRedefine/>
    <w:qFormat/>
    <w:rsid w:val="00B941A2"/>
    <w:pPr>
      <w:numPr>
        <w:ilvl w:val="1"/>
        <w:numId w:val="30"/>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B941A2"/>
    <w:rPr>
      <w:rFonts w:ascii="Arial" w:hAnsi="Arial" w:cs="Arial"/>
      <w:b/>
      <w:bCs/>
      <w:caps/>
      <w:sz w:val="18"/>
      <w:szCs w:val="18"/>
    </w:rPr>
  </w:style>
  <w:style w:type="paragraph" w:customStyle="1" w:styleId="3-ParagraphText">
    <w:name w:val="3-Paragraph Text"/>
    <w:basedOn w:val="Normal"/>
    <w:link w:val="3-ParagraphTextChar"/>
    <w:autoRedefine/>
    <w:qFormat/>
    <w:rsid w:val="00503B01"/>
    <w:pPr>
      <w:numPr>
        <w:ilvl w:val="2"/>
        <w:numId w:val="30"/>
      </w:numPr>
      <w:spacing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503B01"/>
    <w:rPr>
      <w:rFonts w:ascii="Arial" w:hAnsi="Arial" w:cs="Arial"/>
      <w:sz w:val="18"/>
      <w:szCs w:val="18"/>
    </w:rPr>
  </w:style>
  <w:style w:type="paragraph" w:customStyle="1" w:styleId="4-ParagraphList">
    <w:name w:val="4-Paragraph List"/>
    <w:basedOn w:val="Normal"/>
    <w:link w:val="4-ParagraphListChar"/>
    <w:autoRedefine/>
    <w:qFormat/>
    <w:rsid w:val="00B726CE"/>
    <w:pPr>
      <w:numPr>
        <w:ilvl w:val="3"/>
        <w:numId w:val="30"/>
      </w:numPr>
      <w:spacing w:after="240" w:line="240" w:lineRule="auto"/>
      <w:contextualSpacing/>
    </w:pPr>
    <w:rPr>
      <w:rFonts w:ascii="Arial" w:hAnsi="Arial" w:cs="Arial"/>
      <w:sz w:val="18"/>
      <w:szCs w:val="18"/>
    </w:rPr>
  </w:style>
  <w:style w:type="character" w:customStyle="1" w:styleId="4-ParagraphListChar">
    <w:name w:val="4-Paragraph List Char"/>
    <w:basedOn w:val="DefaultParagraphFont"/>
    <w:link w:val="4-ParagraphList"/>
    <w:rsid w:val="00B726CE"/>
    <w:rPr>
      <w:rFonts w:ascii="Arial" w:hAnsi="Arial" w:cs="Arial"/>
      <w:sz w:val="18"/>
      <w:szCs w:val="18"/>
    </w:rPr>
  </w:style>
  <w:style w:type="paragraph" w:customStyle="1" w:styleId="5-ParagraphSublist">
    <w:name w:val="5-Paragraph Sublist"/>
    <w:basedOn w:val="Normal"/>
    <w:link w:val="5-ParagraphSublistChar"/>
    <w:autoRedefine/>
    <w:qFormat/>
    <w:rsid w:val="006F0D6D"/>
    <w:pPr>
      <w:spacing w:after="0" w:line="240" w:lineRule="auto"/>
      <w:ind w:left="1440"/>
    </w:pPr>
    <w:rPr>
      <w:rFonts w:ascii="Arial" w:hAnsi="Arial" w:cs="Arial"/>
      <w:sz w:val="18"/>
      <w:szCs w:val="18"/>
    </w:rPr>
  </w:style>
  <w:style w:type="character" w:customStyle="1" w:styleId="5-ParagraphSublistChar">
    <w:name w:val="5-Paragraph Sublist Char"/>
    <w:basedOn w:val="DefaultParagraphFont"/>
    <w:link w:val="5-ParagraphSublist"/>
    <w:rsid w:val="006F0D6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CommentSubject">
    <w:name w:val="annotation subject"/>
    <w:basedOn w:val="CommentText"/>
    <w:next w:val="CommentText"/>
    <w:link w:val="CommentSubjectChar"/>
    <w:uiPriority w:val="99"/>
    <w:semiHidden/>
    <w:unhideWhenUsed/>
    <w:rsid w:val="00621CE3"/>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621CE3"/>
    <w:rPr>
      <w:rFonts w:ascii="Times New Roman" w:eastAsia="Times New Roman" w:hAnsi="Times New Roman" w:cs="Times New Roman"/>
      <w:b/>
      <w:bCs/>
      <w:snapToGrid/>
      <w:kern w:val="0"/>
      <w:sz w:val="20"/>
      <w:szCs w:val="20"/>
      <w14:ligatures w14:val="none"/>
    </w:rPr>
  </w:style>
  <w:style w:type="paragraph" w:styleId="Revision">
    <w:name w:val="Revision"/>
    <w:hidden/>
    <w:uiPriority w:val="99"/>
    <w:semiHidden/>
    <w:rsid w:val="00621CE3"/>
    <w:pPr>
      <w:spacing w:after="0" w:line="240" w:lineRule="auto"/>
    </w:pPr>
  </w:style>
  <w:style w:type="paragraph" w:styleId="BodyText3">
    <w:name w:val="Body Text 3"/>
    <w:basedOn w:val="Normal"/>
    <w:link w:val="BodyText3Char"/>
    <w:pPr>
      <w:widowControl w:val="0"/>
      <w:spacing w:after="0" w:line="240" w:lineRule="auto"/>
    </w:pPr>
    <w:rPr>
      <w:rFonts w:ascii="Univers" w:eastAsia="Times New Roman" w:hAnsi="Univers" w:cs="Times New Roman"/>
      <w:snapToGrid w:val="0"/>
      <w:kern w:val="0"/>
      <w:sz w:val="18"/>
      <w:szCs w:val="20"/>
      <w14:ligatures w14:val="none"/>
    </w:rPr>
  </w:style>
  <w:style w:type="character" w:customStyle="1" w:styleId="BodyText3Char">
    <w:name w:val="Body Text 3 Char"/>
    <w:basedOn w:val="DefaultParagraphFont"/>
    <w:link w:val="BodyText3"/>
    <w:rPr>
      <w:rFonts w:ascii="Univers" w:eastAsia="Times New Roman" w:hAnsi="Univers" w:cs="Times New Roman"/>
      <w:snapToGrid w:val="0"/>
      <w:kern w:val="0"/>
      <w:sz w:val="18"/>
      <w:szCs w:val="20"/>
      <w14:ligatures w14:val="none"/>
    </w:rPr>
  </w:style>
  <w:style w:type="paragraph" w:customStyle="1" w:styleId="OmniPage1794">
    <w:name w:val="OmniPage #1794"/>
    <w:basedOn w:val="Normal"/>
    <w:pPr>
      <w:spacing w:after="0" w:line="240" w:lineRule="auto"/>
      <w:ind w:left="1657" w:right="100"/>
      <w:jc w:val="both"/>
    </w:pPr>
    <w:rPr>
      <w:rFonts w:ascii="Arial" w:eastAsia="Times New Roman" w:hAnsi="Arial" w:cs="Times New Roman"/>
      <w:noProof/>
      <w:kern w:val="0"/>
      <w:sz w:val="20"/>
      <w:szCs w:val="20"/>
      <w14:ligatures w14:val="none"/>
    </w:rPr>
  </w:style>
  <w:style w:type="paragraph" w:customStyle="1" w:styleId="HdgCenterBold">
    <w:name w:val="_Hdg Center Bold"/>
    <w:basedOn w:val="Normal"/>
    <w:pPr>
      <w:keepNext/>
      <w:keepLines/>
      <w:suppressAutoHyphens/>
      <w:spacing w:after="240" w:line="240" w:lineRule="auto"/>
      <w:jc w:val="center"/>
    </w:pPr>
    <w:rPr>
      <w:rFonts w:ascii="Arial" w:eastAsia="SimSun" w:hAnsi="Arial" w:cs="Arial"/>
      <w:b/>
      <w:kern w:val="0"/>
      <w:sz w:val="22"/>
      <w:szCs w:val="20"/>
      <w14:ligatures w14:val="none"/>
    </w:rPr>
  </w:style>
  <w:style w:type="paragraph" w:customStyle="1" w:styleId="OmniPage1800">
    <w:name w:val="OmniPage #1800"/>
    <w:basedOn w:val="Normal"/>
    <w:pPr>
      <w:tabs>
        <w:tab w:val="left" w:pos="2669"/>
        <w:tab w:val="right" w:pos="9328"/>
      </w:tabs>
      <w:spacing w:after="0" w:line="240" w:lineRule="auto"/>
      <w:ind w:left="1663"/>
    </w:pPr>
    <w:rPr>
      <w:rFonts w:ascii="Arial" w:eastAsia="Times New Roman" w:hAnsi="Arial" w:cs="Times New Roman"/>
      <w:noProof/>
      <w:kern w:val="0"/>
      <w:sz w:val="20"/>
      <w:szCs w:val="20"/>
      <w14:ligatures w14:val="none"/>
    </w:rPr>
  </w:style>
  <w:style w:type="paragraph" w:customStyle="1" w:styleId="OmniPage1802">
    <w:name w:val="OmniPage #1802"/>
    <w:basedOn w:val="Normal"/>
    <w:pPr>
      <w:tabs>
        <w:tab w:val="left" w:pos="2661"/>
        <w:tab w:val="right" w:pos="11294"/>
      </w:tabs>
      <w:spacing w:after="0" w:line="240" w:lineRule="auto"/>
      <w:ind w:left="920"/>
    </w:pPr>
    <w:rPr>
      <w:rFonts w:ascii="Arial" w:eastAsia="Times New Roman" w:hAnsi="Arial" w:cs="Times New Roman"/>
      <w:noProof/>
      <w:kern w:val="0"/>
      <w:sz w:val="20"/>
      <w:szCs w:val="20"/>
      <w14:ligatures w14:val="none"/>
    </w:rPr>
  </w:style>
  <w:style w:type="paragraph" w:customStyle="1" w:styleId="OmniPage2054">
    <w:name w:val="OmniPage #2054"/>
    <w:basedOn w:val="Normal"/>
    <w:pPr>
      <w:spacing w:after="0" w:line="240" w:lineRule="auto"/>
      <w:ind w:left="1483" w:right="246"/>
      <w:jc w:val="both"/>
    </w:pPr>
    <w:rPr>
      <w:rFonts w:ascii="Arial" w:eastAsia="Times New Roman" w:hAnsi="Arial" w:cs="Times New Roman"/>
      <w:noProof/>
      <w:kern w:val="0"/>
      <w:sz w:val="20"/>
      <w:szCs w:val="20"/>
      <w14:ligatures w14:val="none"/>
    </w:rPr>
  </w:style>
  <w:style w:type="paragraph" w:customStyle="1" w:styleId="OmniPage2817">
    <w:name w:val="OmniPage #2817"/>
    <w:basedOn w:val="Normal"/>
    <w:pPr>
      <w:spacing w:after="0" w:line="240" w:lineRule="auto"/>
      <w:ind w:left="1016" w:right="100"/>
      <w:jc w:val="both"/>
    </w:pPr>
    <w:rPr>
      <w:rFonts w:ascii="Arial" w:eastAsia="Times New Roman" w:hAnsi="Arial" w:cs="Times New Roman"/>
      <w:noProof/>
      <w:kern w:val="0"/>
      <w:sz w:val="20"/>
      <w:szCs w:val="20"/>
      <w14:ligatures w14:val="none"/>
    </w:rPr>
  </w:style>
  <w:style w:type="paragraph" w:customStyle="1" w:styleId="OmniPage3605">
    <w:name w:val="OmniPage #3605"/>
    <w:basedOn w:val="Normal"/>
    <w:pPr>
      <w:tabs>
        <w:tab w:val="left" w:pos="1189"/>
        <w:tab w:val="right" w:pos="9901"/>
      </w:tabs>
      <w:spacing w:after="0" w:line="240" w:lineRule="auto"/>
      <w:ind w:left="1455"/>
    </w:pPr>
    <w:rPr>
      <w:rFonts w:ascii="Arial" w:eastAsia="Times New Roman" w:hAnsi="Arial" w:cs="Times New Roman"/>
      <w:noProof/>
      <w:kern w:val="0"/>
      <w:sz w:val="20"/>
      <w:szCs w:val="20"/>
      <w14:ligatures w14:val="none"/>
    </w:rPr>
  </w:style>
  <w:style w:type="paragraph" w:customStyle="1" w:styleId="OmniPage3842">
    <w:name w:val="OmniPage #3842"/>
    <w:basedOn w:val="Normal"/>
    <w:pPr>
      <w:tabs>
        <w:tab w:val="left" w:pos="2621"/>
        <w:tab w:val="right" w:pos="11194"/>
      </w:tabs>
      <w:spacing w:after="0" w:line="240" w:lineRule="auto"/>
      <w:ind w:left="1678"/>
    </w:pPr>
    <w:rPr>
      <w:rFonts w:ascii="Arial" w:eastAsia="Times New Roman" w:hAnsi="Arial" w:cs="Times New Roman"/>
      <w:noProof/>
      <w:kern w:val="0"/>
      <w:sz w:val="20"/>
      <w:szCs w:val="20"/>
      <w14:ligatures w14:val="none"/>
    </w:rPr>
  </w:style>
  <w:style w:type="paragraph" w:styleId="BodyTextIndent">
    <w:name w:val="Body Text Indent"/>
    <w:basedOn w:val="Normal"/>
    <w:link w:val="BodyTextIndentChar"/>
    <w:pPr>
      <w:tabs>
        <w:tab w:val="left" w:pos="-360"/>
        <w:tab w:val="left" w:pos="1"/>
        <w:tab w:val="left" w:pos="504"/>
        <w:tab w:val="left" w:pos="936"/>
        <w:tab w:val="left" w:pos="1326"/>
        <w:tab w:val="left" w:pos="1782"/>
        <w:tab w:val="right" w:pos="8568"/>
        <w:tab w:val="right" w:leader="dot" w:pos="9000"/>
      </w:tabs>
      <w:spacing w:after="0" w:line="240" w:lineRule="auto"/>
      <w:ind w:left="936"/>
      <w:jc w:val="both"/>
    </w:pPr>
    <w:rPr>
      <w:rFonts w:ascii="Arial" w:eastAsia="Times New Roman" w:hAnsi="Arial" w:cs="Times New Roman"/>
      <w:kern w:val="0"/>
      <w:sz w:val="20"/>
      <w:szCs w:val="20"/>
      <w14:ligatures w14:val="none"/>
    </w:rPr>
  </w:style>
  <w:style w:type="character" w:customStyle="1" w:styleId="BodyTextIndentChar">
    <w:name w:val="Body Text Indent Char"/>
    <w:basedOn w:val="DefaultParagraphFont"/>
    <w:link w:val="BodyTextIndent"/>
    <w:rPr>
      <w:rFonts w:ascii="Arial" w:eastAsia="Times New Roman" w:hAnsi="Arial" w:cs="Times New Roman"/>
      <w:kern w:val="0"/>
      <w:sz w:val="20"/>
      <w:szCs w:val="20"/>
      <w14:ligatures w14:val="none"/>
    </w:rPr>
  </w:style>
  <w:style w:type="paragraph" w:customStyle="1" w:styleId="OmniPage2051">
    <w:name w:val="OmniPage #2051"/>
    <w:basedOn w:val="Normal"/>
    <w:pPr>
      <w:tabs>
        <w:tab w:val="left" w:pos="3233"/>
      </w:tabs>
      <w:spacing w:after="0" w:line="240" w:lineRule="auto"/>
      <w:ind w:left="3183" w:right="143" w:hanging="566"/>
      <w:jc w:val="both"/>
    </w:pPr>
    <w:rPr>
      <w:rFonts w:ascii="Arial" w:eastAsia="Times New Roman" w:hAnsi="Arial" w:cs="Times New Roman"/>
      <w:noProof/>
      <w:kern w:val="0"/>
      <w:sz w:val="20"/>
      <w:szCs w:val="20"/>
      <w14:ligatures w14:val="none"/>
    </w:rPr>
  </w:style>
  <w:style w:type="paragraph" w:customStyle="1" w:styleId="OmniPage523">
    <w:name w:val="OmniPage #523"/>
    <w:basedOn w:val="Normal"/>
    <w:pPr>
      <w:tabs>
        <w:tab w:val="left" w:pos="2588"/>
        <w:tab w:val="right" w:pos="11132"/>
      </w:tabs>
      <w:spacing w:after="0" w:line="240" w:lineRule="auto"/>
      <w:ind w:left="1621"/>
    </w:pPr>
    <w:rPr>
      <w:rFonts w:ascii="Arial" w:eastAsia="Times New Roman" w:hAnsi="Arial" w:cs="Times New Roman"/>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73</Pages>
  <Words>43292</Words>
  <Characters>246770</Characters>
  <Application>Microsoft Office Word</Application>
  <DocSecurity>0</DocSecurity>
  <Lines>2056</Lines>
  <Paragraphs>578</Paragraphs>
  <ScaleCrop>false</ScaleCrop>
  <Company>UCOP</Company>
  <LinksUpToDate>false</LinksUpToDate>
  <CharactersWithSpaces>289484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James Sherman</cp:lastModifiedBy>
  <cp:revision>22</cp:revision>
  <dcterms:created xsi:type="dcterms:W3CDTF">2025-07-21T21:48:00Z</dcterms:created>
  <dcterms:modified xsi:type="dcterms:W3CDTF">2026-08-26T20:15:00Z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